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692E88">
      <w:pPr>
        <w:pStyle w:val="6"/>
      </w:pPr>
      <w:r>
        <w:t>BODH:</w:t>
      </w:r>
      <w:r>
        <w:rPr>
          <w:spacing w:val="-9"/>
        </w:rPr>
        <w:t xml:space="preserve"> </w:t>
      </w:r>
      <w:r>
        <w:t>Benchmarking</w:t>
      </w:r>
      <w:r>
        <w:rPr>
          <w:spacing w:val="-9"/>
        </w:rPr>
        <w:t xml:space="preserve"> </w:t>
      </w:r>
      <w:r>
        <w:t>Open</w:t>
      </w:r>
      <w:r>
        <w:rPr>
          <w:spacing w:val="-9"/>
        </w:rPr>
        <w:t xml:space="preserve"> </w:t>
      </w:r>
      <w:r>
        <w:t>Data</w:t>
      </w:r>
      <w:r>
        <w:rPr>
          <w:spacing w:val="-9"/>
        </w:rPr>
        <w:t xml:space="preserve"> </w:t>
      </w:r>
      <w:r>
        <w:t>Platform</w:t>
      </w:r>
      <w:r>
        <w:rPr>
          <w:spacing w:val="-9"/>
        </w:rPr>
        <w:t xml:space="preserve"> </w:t>
      </w:r>
      <w:r>
        <w:t>for India Health AI — A review of Architecture, Evaluation Methodology, and Implementation Framework for Clinical AI Validation in India</w:t>
      </w:r>
    </w:p>
    <w:p w14:paraId="7AAD0330">
      <w:pPr>
        <w:spacing w:before="80"/>
        <w:ind w:left="624" w:right="116" w:firstLine="0"/>
        <w:jc w:val="center"/>
        <w:rPr>
          <w:b/>
          <w:sz w:val="32"/>
        </w:rPr>
      </w:pPr>
      <w:r>
        <w:rPr>
          <w:b/>
          <w:sz w:val="32"/>
        </w:rPr>
        <w:t>Prasanna</w:t>
      </w:r>
      <w:r>
        <w:rPr>
          <w:b/>
          <w:spacing w:val="-1"/>
          <w:sz w:val="32"/>
        </w:rPr>
        <w:t xml:space="preserve"> </w:t>
      </w:r>
      <w:r>
        <w:rPr>
          <w:b/>
          <w:sz w:val="32"/>
        </w:rPr>
        <w:t>Kumar</w:t>
      </w:r>
      <w:r>
        <w:rPr>
          <w:b/>
          <w:spacing w:val="-1"/>
          <w:sz w:val="32"/>
        </w:rPr>
        <w:t xml:space="preserve"> </w:t>
      </w:r>
      <w:r>
        <w:rPr>
          <w:b/>
          <w:sz w:val="32"/>
        </w:rPr>
        <w:t>C</w:t>
      </w:r>
      <w:r>
        <w:rPr>
          <w:b/>
          <w:spacing w:val="-1"/>
          <w:sz w:val="32"/>
        </w:rPr>
        <w:t xml:space="preserve"> </w:t>
      </w:r>
      <w:r>
        <w:rPr>
          <w:b/>
          <w:spacing w:val="-5"/>
          <w:sz w:val="32"/>
        </w:rPr>
        <w:t>S¹</w:t>
      </w:r>
    </w:p>
    <w:p w14:paraId="5187AB8E">
      <w:pPr>
        <w:pStyle w:val="2"/>
        <w:spacing w:before="40"/>
        <w:ind w:left="622" w:right="117"/>
        <w:jc w:val="center"/>
      </w:pPr>
      <w:r>
        <w:rPr>
          <w:spacing w:val="-3"/>
        </w:rPr>
        <w:t xml:space="preserve"> </w:t>
      </w:r>
      <w:r>
        <w:t>|</w:t>
      </w:r>
      <w:r>
        <w:rPr>
          <w:spacing w:val="54"/>
        </w:rPr>
        <w:t xml:space="preserve"> </w:t>
      </w:r>
      <w:r>
        <w:t>GITAM</w:t>
      </w:r>
      <w:r>
        <w:rPr>
          <w:spacing w:val="-3"/>
        </w:rPr>
        <w:t xml:space="preserve"> </w:t>
      </w:r>
      <w:r>
        <w:t>University,</w:t>
      </w:r>
      <w:r>
        <w:rPr>
          <w:spacing w:val="-3"/>
        </w:rPr>
        <w:t xml:space="preserve"> </w:t>
      </w:r>
      <w:r>
        <w:rPr>
          <w:rFonts w:hint="default"/>
          <w:spacing w:val="-3"/>
          <w:lang w:val="en-IN"/>
        </w:rPr>
        <w:t xml:space="preserve"> Novotech Health Holdings</w:t>
      </w:r>
      <w:bookmarkStart w:id="0" w:name="_GoBack"/>
      <w:bookmarkEnd w:id="0"/>
      <w:r>
        <w:rPr>
          <w:rFonts w:hint="default"/>
          <w:spacing w:val="-3"/>
          <w:lang w:val="en-IN"/>
        </w:rPr>
        <w:t xml:space="preserve">, </w:t>
      </w:r>
      <w:r>
        <w:t>Bengaluru</w:t>
      </w:r>
      <w:r>
        <w:rPr>
          <w:spacing w:val="-2"/>
        </w:rPr>
        <w:t xml:space="preserve"> </w:t>
      </w:r>
      <w:r>
        <w:rPr>
          <w:spacing w:val="-10"/>
        </w:rPr>
        <w:t>|</w:t>
      </w:r>
    </w:p>
    <w:p w14:paraId="1597C649">
      <w:pPr>
        <w:pStyle w:val="5"/>
        <w:spacing w:before="223"/>
        <w:rPr>
          <w:b/>
          <w:sz w:val="20"/>
        </w:rPr>
      </w:pPr>
    </w:p>
    <w:tbl>
      <w:tblPr>
        <w:tblStyle w:val="4"/>
        <w:tblW w:w="0" w:type="auto"/>
        <w:tblInd w:w="2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01"/>
        <w:gridCol w:w="8354"/>
      </w:tblGrid>
      <w:tr w14:paraId="650D2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5" w:hRule="atLeast"/>
        </w:trPr>
        <w:tc>
          <w:tcPr>
            <w:tcW w:w="10755" w:type="dxa"/>
            <w:gridSpan w:val="2"/>
            <w:shd w:val="clear" w:color="auto" w:fill="1B396B"/>
          </w:tcPr>
          <w:p w14:paraId="00517AD3">
            <w:pPr>
              <w:pStyle w:val="9"/>
              <w:spacing w:before="100"/>
              <w:ind w:left="0" w:right="1"/>
              <w:jc w:val="center"/>
              <w:rPr>
                <w:b/>
                <w:sz w:val="24"/>
              </w:rPr>
            </w:pPr>
            <w:r>
              <w:rPr>
                <w:b/>
                <w:color w:val="FFFFFF"/>
                <w:spacing w:val="-2"/>
                <w:sz w:val="24"/>
                <w:highlight w:val="black"/>
              </w:rPr>
              <w:t>ABSTRACT</w:t>
            </w:r>
          </w:p>
        </w:tc>
      </w:tr>
      <w:tr w14:paraId="7A7F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27" w:hRule="atLeast"/>
        </w:trPr>
        <w:tc>
          <w:tcPr>
            <w:tcW w:w="2401" w:type="dxa"/>
            <w:shd w:val="clear" w:color="auto" w:fill="D5E3EF"/>
          </w:tcPr>
          <w:p w14:paraId="3738D758">
            <w:pPr>
              <w:pStyle w:val="9"/>
              <w:spacing w:before="80"/>
              <w:ind w:left="119"/>
              <w:rPr>
                <w:b/>
                <w:sz w:val="24"/>
              </w:rPr>
            </w:pPr>
            <w:r>
              <w:rPr>
                <w:b/>
                <w:color w:val="1B396B"/>
                <w:spacing w:val="-2"/>
                <w:sz w:val="24"/>
              </w:rPr>
              <w:t>Background:</w:t>
            </w:r>
          </w:p>
          <w:p w14:paraId="3F208F20">
            <w:pPr>
              <w:pStyle w:val="9"/>
              <w:spacing w:before="0"/>
              <w:ind w:left="0"/>
              <w:rPr>
                <w:b/>
                <w:sz w:val="24"/>
              </w:rPr>
            </w:pPr>
          </w:p>
          <w:p w14:paraId="350CD538">
            <w:pPr>
              <w:pStyle w:val="9"/>
              <w:spacing w:before="0"/>
              <w:ind w:left="0"/>
              <w:rPr>
                <w:b/>
                <w:sz w:val="24"/>
              </w:rPr>
            </w:pPr>
          </w:p>
          <w:p w14:paraId="5291395C">
            <w:pPr>
              <w:pStyle w:val="9"/>
              <w:spacing w:before="0"/>
              <w:ind w:left="0"/>
              <w:rPr>
                <w:b/>
                <w:sz w:val="24"/>
              </w:rPr>
            </w:pPr>
          </w:p>
          <w:p w14:paraId="52B6DA71">
            <w:pPr>
              <w:pStyle w:val="9"/>
              <w:spacing w:before="0"/>
              <w:ind w:left="0"/>
              <w:rPr>
                <w:b/>
                <w:sz w:val="24"/>
              </w:rPr>
            </w:pPr>
          </w:p>
          <w:p w14:paraId="4A0D78E1">
            <w:pPr>
              <w:pStyle w:val="9"/>
              <w:spacing w:before="160"/>
              <w:ind w:left="0"/>
              <w:rPr>
                <w:b/>
                <w:sz w:val="24"/>
              </w:rPr>
            </w:pPr>
          </w:p>
          <w:p w14:paraId="6EE14955">
            <w:pPr>
              <w:pStyle w:val="9"/>
              <w:spacing w:before="0"/>
              <w:ind w:left="119"/>
              <w:rPr>
                <w:b/>
                <w:sz w:val="24"/>
              </w:rPr>
            </w:pPr>
            <w:r>
              <w:rPr>
                <w:b/>
                <w:color w:val="1B396B"/>
                <w:spacing w:val="-2"/>
                <w:sz w:val="24"/>
              </w:rPr>
              <w:t>Objective:</w:t>
            </w:r>
          </w:p>
          <w:p w14:paraId="79665539">
            <w:pPr>
              <w:pStyle w:val="9"/>
              <w:spacing w:before="0"/>
              <w:ind w:left="0"/>
              <w:rPr>
                <w:b/>
                <w:sz w:val="24"/>
              </w:rPr>
            </w:pPr>
          </w:p>
          <w:p w14:paraId="4271E946">
            <w:pPr>
              <w:pStyle w:val="9"/>
              <w:spacing w:before="0"/>
              <w:ind w:left="0"/>
              <w:rPr>
                <w:b/>
                <w:sz w:val="24"/>
              </w:rPr>
            </w:pPr>
          </w:p>
          <w:p w14:paraId="6C81AAAA">
            <w:pPr>
              <w:pStyle w:val="9"/>
              <w:spacing w:before="160"/>
              <w:ind w:left="0"/>
              <w:rPr>
                <w:b/>
                <w:sz w:val="24"/>
              </w:rPr>
            </w:pPr>
          </w:p>
          <w:p w14:paraId="411E8645">
            <w:pPr>
              <w:pStyle w:val="9"/>
              <w:spacing w:before="0"/>
              <w:ind w:left="119"/>
              <w:rPr>
                <w:b/>
                <w:sz w:val="24"/>
              </w:rPr>
            </w:pPr>
            <w:r>
              <w:rPr>
                <w:b/>
                <w:color w:val="1B396B"/>
                <w:spacing w:val="-2"/>
                <w:sz w:val="24"/>
              </w:rPr>
              <w:t>Methods:</w:t>
            </w:r>
          </w:p>
          <w:p w14:paraId="2FF277A9">
            <w:pPr>
              <w:pStyle w:val="9"/>
              <w:spacing w:before="0"/>
              <w:ind w:left="0"/>
              <w:rPr>
                <w:b/>
                <w:sz w:val="24"/>
              </w:rPr>
            </w:pPr>
          </w:p>
          <w:p w14:paraId="76A8610C">
            <w:pPr>
              <w:pStyle w:val="9"/>
              <w:spacing w:before="0"/>
              <w:ind w:left="0"/>
              <w:rPr>
                <w:b/>
                <w:sz w:val="24"/>
              </w:rPr>
            </w:pPr>
          </w:p>
          <w:p w14:paraId="259212BE">
            <w:pPr>
              <w:pStyle w:val="9"/>
              <w:spacing w:before="0"/>
              <w:ind w:left="0"/>
              <w:rPr>
                <w:b/>
                <w:sz w:val="24"/>
              </w:rPr>
            </w:pPr>
          </w:p>
          <w:p w14:paraId="74A48011">
            <w:pPr>
              <w:pStyle w:val="9"/>
              <w:spacing w:before="0"/>
              <w:ind w:left="0"/>
              <w:rPr>
                <w:b/>
                <w:sz w:val="24"/>
              </w:rPr>
            </w:pPr>
          </w:p>
          <w:p w14:paraId="43E7B600">
            <w:pPr>
              <w:pStyle w:val="9"/>
              <w:spacing w:before="0"/>
              <w:ind w:left="0"/>
              <w:rPr>
                <w:b/>
                <w:sz w:val="24"/>
              </w:rPr>
            </w:pPr>
          </w:p>
          <w:p w14:paraId="685A245A">
            <w:pPr>
              <w:pStyle w:val="9"/>
              <w:spacing w:before="160"/>
              <w:ind w:left="0"/>
              <w:rPr>
                <w:b/>
                <w:sz w:val="24"/>
              </w:rPr>
            </w:pPr>
          </w:p>
          <w:p w14:paraId="46585803">
            <w:pPr>
              <w:pStyle w:val="9"/>
              <w:spacing w:before="0"/>
              <w:ind w:left="119"/>
              <w:rPr>
                <w:b/>
                <w:sz w:val="24"/>
              </w:rPr>
            </w:pPr>
            <w:r>
              <w:rPr>
                <w:b/>
                <w:color w:val="1B396B"/>
                <w:spacing w:val="-2"/>
                <w:sz w:val="24"/>
              </w:rPr>
              <w:t>Results:</w:t>
            </w:r>
          </w:p>
          <w:p w14:paraId="7A03E653">
            <w:pPr>
              <w:pStyle w:val="9"/>
              <w:spacing w:before="0"/>
              <w:ind w:left="0"/>
              <w:rPr>
                <w:b/>
                <w:sz w:val="24"/>
              </w:rPr>
            </w:pPr>
          </w:p>
          <w:p w14:paraId="6767D27C">
            <w:pPr>
              <w:pStyle w:val="9"/>
              <w:spacing w:before="0"/>
              <w:ind w:left="0"/>
              <w:rPr>
                <w:b/>
                <w:sz w:val="24"/>
              </w:rPr>
            </w:pPr>
          </w:p>
          <w:p w14:paraId="18771055">
            <w:pPr>
              <w:pStyle w:val="9"/>
              <w:spacing w:before="0"/>
              <w:ind w:left="0"/>
              <w:rPr>
                <w:b/>
                <w:sz w:val="24"/>
              </w:rPr>
            </w:pPr>
          </w:p>
          <w:p w14:paraId="0CEA8625">
            <w:pPr>
              <w:pStyle w:val="9"/>
              <w:spacing w:before="0"/>
              <w:ind w:left="0"/>
              <w:rPr>
                <w:b/>
                <w:sz w:val="24"/>
              </w:rPr>
            </w:pPr>
          </w:p>
          <w:p w14:paraId="3B9F8F93">
            <w:pPr>
              <w:pStyle w:val="9"/>
              <w:spacing w:before="160"/>
              <w:ind w:left="0"/>
              <w:rPr>
                <w:b/>
                <w:sz w:val="24"/>
              </w:rPr>
            </w:pPr>
          </w:p>
          <w:p w14:paraId="5D755333">
            <w:pPr>
              <w:pStyle w:val="9"/>
              <w:spacing w:before="0"/>
              <w:ind w:left="119"/>
              <w:rPr>
                <w:b/>
                <w:sz w:val="24"/>
              </w:rPr>
            </w:pPr>
            <w:r>
              <w:rPr>
                <w:b/>
                <w:color w:val="1B396B"/>
                <w:spacing w:val="-2"/>
                <w:sz w:val="24"/>
              </w:rPr>
              <w:t>Conclusions:</w:t>
            </w:r>
          </w:p>
        </w:tc>
        <w:tc>
          <w:tcPr>
            <w:tcW w:w="8354" w:type="dxa"/>
            <w:shd w:val="clear" w:color="auto" w:fill="F1F4F7"/>
          </w:tcPr>
          <w:p w14:paraId="44E0EDD1">
            <w:pPr>
              <w:pStyle w:val="9"/>
              <w:spacing w:before="80"/>
              <w:ind w:left="160" w:right="122"/>
              <w:jc w:val="both"/>
              <w:rPr>
                <w:sz w:val="24"/>
              </w:rPr>
            </w:pPr>
            <w:r>
              <w:rPr>
                <w:sz w:val="24"/>
              </w:rPr>
              <w:t>India's healthcare AI landscape is rapidly evolving, yet a critical infrastructure gap persists: the absence of a sovereign, interoperable benchmarking platform for systematic validation of AI models against clinically representative datasets. This paper introduces BODH (Benchmarking Open Data Platform for Health AI), a pioneering</w:t>
            </w:r>
            <w:r>
              <w:rPr>
                <w:spacing w:val="-12"/>
                <w:sz w:val="24"/>
              </w:rPr>
              <w:t xml:space="preserve"> </w:t>
            </w:r>
            <w:r>
              <w:rPr>
                <w:sz w:val="24"/>
              </w:rPr>
              <w:t>digital</w:t>
            </w:r>
            <w:r>
              <w:rPr>
                <w:spacing w:val="-12"/>
                <w:sz w:val="24"/>
              </w:rPr>
              <w:t xml:space="preserve"> </w:t>
            </w:r>
            <w:r>
              <w:rPr>
                <w:sz w:val="24"/>
              </w:rPr>
              <w:t>ecosystem</w:t>
            </w:r>
            <w:r>
              <w:rPr>
                <w:spacing w:val="-12"/>
                <w:sz w:val="24"/>
              </w:rPr>
              <w:t xml:space="preserve"> </w:t>
            </w:r>
            <w:r>
              <w:rPr>
                <w:sz w:val="24"/>
              </w:rPr>
              <w:t>unveiled</w:t>
            </w:r>
            <w:r>
              <w:rPr>
                <w:spacing w:val="-12"/>
                <w:sz w:val="24"/>
              </w:rPr>
              <w:t xml:space="preserve"> </w:t>
            </w:r>
            <w:r>
              <w:rPr>
                <w:sz w:val="24"/>
              </w:rPr>
              <w:t>at</w:t>
            </w:r>
            <w:r>
              <w:rPr>
                <w:spacing w:val="-12"/>
                <w:sz w:val="24"/>
              </w:rPr>
              <w:t xml:space="preserve"> </w:t>
            </w:r>
            <w:r>
              <w:rPr>
                <w:sz w:val="24"/>
              </w:rPr>
              <w:t>the</w:t>
            </w:r>
            <w:r>
              <w:rPr>
                <w:spacing w:val="-12"/>
                <w:sz w:val="24"/>
              </w:rPr>
              <w:t xml:space="preserve"> </w:t>
            </w:r>
            <w:r>
              <w:rPr>
                <w:sz w:val="24"/>
              </w:rPr>
              <w:t>India</w:t>
            </w:r>
            <w:r>
              <w:rPr>
                <w:spacing w:val="-12"/>
                <w:sz w:val="24"/>
              </w:rPr>
              <w:t xml:space="preserve"> </w:t>
            </w:r>
            <w:r>
              <w:rPr>
                <w:sz w:val="24"/>
              </w:rPr>
              <w:t>AI</w:t>
            </w:r>
            <w:r>
              <w:rPr>
                <w:spacing w:val="-12"/>
                <w:sz w:val="24"/>
              </w:rPr>
              <w:t xml:space="preserve"> </w:t>
            </w:r>
            <w:r>
              <w:rPr>
                <w:sz w:val="24"/>
              </w:rPr>
              <w:t>Impact</w:t>
            </w:r>
            <w:r>
              <w:rPr>
                <w:spacing w:val="-12"/>
                <w:sz w:val="24"/>
              </w:rPr>
              <w:t xml:space="preserve"> </w:t>
            </w:r>
            <w:r>
              <w:rPr>
                <w:sz w:val="24"/>
              </w:rPr>
              <w:t>Summit</w:t>
            </w:r>
            <w:r>
              <w:rPr>
                <w:spacing w:val="-12"/>
                <w:sz w:val="24"/>
              </w:rPr>
              <w:t xml:space="preserve"> </w:t>
            </w:r>
            <w:r>
              <w:rPr>
                <w:sz w:val="24"/>
              </w:rPr>
              <w:t>2026,</w:t>
            </w:r>
            <w:r>
              <w:rPr>
                <w:spacing w:val="-12"/>
                <w:sz w:val="24"/>
              </w:rPr>
              <w:t xml:space="preserve"> </w:t>
            </w:r>
            <w:r>
              <w:rPr>
                <w:sz w:val="24"/>
              </w:rPr>
              <w:t>designed to address this deficit.</w:t>
            </w:r>
          </w:p>
          <w:p w14:paraId="21648479">
            <w:pPr>
              <w:pStyle w:val="9"/>
              <w:spacing w:before="160"/>
              <w:ind w:left="160" w:right="123"/>
              <w:jc w:val="both"/>
              <w:rPr>
                <w:sz w:val="24"/>
              </w:rPr>
            </w:pPr>
            <w:r>
              <w:rPr>
                <w:sz w:val="24"/>
              </w:rPr>
              <w:t>To present the technical architecture, evaluation methodology, governance framework, and anticipated clinical impact of BODH as India's first federated AI benchmarking infrastructure for healthcare, conforming to international standards including HL7 FHIR R4, SNOMED CT, and OMOP CDM.</w:t>
            </w:r>
          </w:p>
          <w:p w14:paraId="4A64EF6C">
            <w:pPr>
              <w:pStyle w:val="9"/>
              <w:spacing w:before="160"/>
              <w:ind w:left="160" w:right="122"/>
              <w:jc w:val="both"/>
              <w:rPr>
                <w:sz w:val="24"/>
              </w:rPr>
            </w:pPr>
            <w:r>
              <w:rPr>
                <w:sz w:val="24"/>
              </w:rPr>
              <w:t>BODH employs a multi-layer microservices architecture incorporating federated data ingestion, a secure model evaluation sandbox, and a cryptographically audited leaderboard. Evaluation dimensions span diagnostic accuracy, fairness across demographic strata, model explainability (SHAP, LIME, integrated gradients), clinical</w:t>
            </w:r>
            <w:r>
              <w:rPr>
                <w:spacing w:val="-11"/>
                <w:sz w:val="24"/>
              </w:rPr>
              <w:t xml:space="preserve"> </w:t>
            </w:r>
            <w:r>
              <w:rPr>
                <w:sz w:val="24"/>
              </w:rPr>
              <w:t>safety,</w:t>
            </w:r>
            <w:r>
              <w:rPr>
                <w:spacing w:val="-11"/>
                <w:sz w:val="24"/>
              </w:rPr>
              <w:t xml:space="preserve"> </w:t>
            </w:r>
            <w:r>
              <w:rPr>
                <w:sz w:val="24"/>
              </w:rPr>
              <w:t>and</w:t>
            </w:r>
            <w:r>
              <w:rPr>
                <w:spacing w:val="-11"/>
                <w:sz w:val="24"/>
              </w:rPr>
              <w:t xml:space="preserve"> </w:t>
            </w:r>
            <w:r>
              <w:rPr>
                <w:sz w:val="24"/>
              </w:rPr>
              <w:t>regulatory</w:t>
            </w:r>
            <w:r>
              <w:rPr>
                <w:spacing w:val="-11"/>
                <w:sz w:val="24"/>
              </w:rPr>
              <w:t xml:space="preserve"> </w:t>
            </w:r>
            <w:r>
              <w:rPr>
                <w:sz w:val="24"/>
              </w:rPr>
              <w:t>alignment.</w:t>
            </w:r>
            <w:r>
              <w:rPr>
                <w:spacing w:val="-11"/>
                <w:sz w:val="24"/>
              </w:rPr>
              <w:t xml:space="preserve"> </w:t>
            </w:r>
            <w:r>
              <w:rPr>
                <w:sz w:val="24"/>
              </w:rPr>
              <w:t>Benchmark</w:t>
            </w:r>
            <w:r>
              <w:rPr>
                <w:spacing w:val="-11"/>
                <w:sz w:val="24"/>
              </w:rPr>
              <w:t xml:space="preserve"> </w:t>
            </w:r>
            <w:r>
              <w:rPr>
                <w:sz w:val="24"/>
              </w:rPr>
              <w:t>datasets</w:t>
            </w:r>
            <w:r>
              <w:rPr>
                <w:spacing w:val="-11"/>
                <w:sz w:val="24"/>
              </w:rPr>
              <w:t xml:space="preserve"> </w:t>
            </w:r>
            <w:r>
              <w:rPr>
                <w:sz w:val="24"/>
              </w:rPr>
              <w:t>cover</w:t>
            </w:r>
            <w:r>
              <w:rPr>
                <w:spacing w:val="-11"/>
                <w:sz w:val="24"/>
              </w:rPr>
              <w:t xml:space="preserve"> </w:t>
            </w:r>
            <w:r>
              <w:rPr>
                <w:sz w:val="24"/>
              </w:rPr>
              <w:t>radiology</w:t>
            </w:r>
            <w:r>
              <w:rPr>
                <w:spacing w:val="-11"/>
                <w:sz w:val="24"/>
              </w:rPr>
              <w:t xml:space="preserve"> </w:t>
            </w:r>
            <w:r>
              <w:rPr>
                <w:sz w:val="24"/>
              </w:rPr>
              <w:t xml:space="preserve">(chest X-ray, CT, MRI), pathology, genomics, clinical NLP (EHR), and wearable </w:t>
            </w:r>
            <w:r>
              <w:rPr>
                <w:spacing w:val="-2"/>
                <w:sz w:val="24"/>
              </w:rPr>
              <w:t>biosignals.</w:t>
            </w:r>
          </w:p>
          <w:p w14:paraId="6AA1AF89">
            <w:pPr>
              <w:pStyle w:val="9"/>
              <w:spacing w:before="160"/>
              <w:ind w:left="160" w:right="123"/>
              <w:jc w:val="both"/>
              <w:rPr>
                <w:sz w:val="24"/>
              </w:rPr>
            </w:pPr>
            <w:r>
              <w:rPr>
                <w:sz w:val="24"/>
              </w:rPr>
              <w:t>Preliminary validation with 12 pilot AI models across 5 Indian hospital networks demonstrates that BODH's multi-dimensional scoring reduces overestimation of model accuracy by 18-34% compared to single-metric evaluation. Fairness gap indices reveal statistically significant performance disparities (p &lt; 0.01) across gender</w:t>
            </w:r>
            <w:r>
              <w:rPr>
                <w:spacing w:val="-5"/>
                <w:sz w:val="24"/>
              </w:rPr>
              <w:t xml:space="preserve"> </w:t>
            </w:r>
            <w:r>
              <w:rPr>
                <w:sz w:val="24"/>
              </w:rPr>
              <w:t>and</w:t>
            </w:r>
            <w:r>
              <w:rPr>
                <w:spacing w:val="-5"/>
                <w:sz w:val="24"/>
              </w:rPr>
              <w:t xml:space="preserve"> </w:t>
            </w:r>
            <w:r>
              <w:rPr>
                <w:sz w:val="24"/>
              </w:rPr>
              <w:t>socioeconomic</w:t>
            </w:r>
            <w:r>
              <w:rPr>
                <w:spacing w:val="-5"/>
                <w:sz w:val="24"/>
              </w:rPr>
              <w:t xml:space="preserve"> </w:t>
            </w:r>
            <w:r>
              <w:rPr>
                <w:sz w:val="24"/>
              </w:rPr>
              <w:t>strata</w:t>
            </w:r>
            <w:r>
              <w:rPr>
                <w:spacing w:val="-5"/>
                <w:sz w:val="24"/>
              </w:rPr>
              <w:t xml:space="preserve"> </w:t>
            </w:r>
            <w:r>
              <w:rPr>
                <w:sz w:val="24"/>
              </w:rPr>
              <w:t>in</w:t>
            </w:r>
            <w:r>
              <w:rPr>
                <w:spacing w:val="-5"/>
                <w:sz w:val="24"/>
              </w:rPr>
              <w:t xml:space="preserve"> </w:t>
            </w:r>
            <w:r>
              <w:rPr>
                <w:sz w:val="24"/>
              </w:rPr>
              <w:t>7</w:t>
            </w:r>
            <w:r>
              <w:rPr>
                <w:spacing w:val="-5"/>
                <w:sz w:val="24"/>
              </w:rPr>
              <w:t xml:space="preserve"> </w:t>
            </w:r>
            <w:r>
              <w:rPr>
                <w:sz w:val="24"/>
              </w:rPr>
              <w:t>of</w:t>
            </w:r>
            <w:r>
              <w:rPr>
                <w:spacing w:val="-5"/>
                <w:sz w:val="24"/>
              </w:rPr>
              <w:t xml:space="preserve"> </w:t>
            </w:r>
            <w:r>
              <w:rPr>
                <w:sz w:val="24"/>
              </w:rPr>
              <w:t>12</w:t>
            </w:r>
            <w:r>
              <w:rPr>
                <w:spacing w:val="-5"/>
                <w:sz w:val="24"/>
              </w:rPr>
              <w:t xml:space="preserve"> </w:t>
            </w:r>
            <w:r>
              <w:rPr>
                <w:sz w:val="24"/>
              </w:rPr>
              <w:t>models,</w:t>
            </w:r>
            <w:r>
              <w:rPr>
                <w:spacing w:val="-5"/>
                <w:sz w:val="24"/>
              </w:rPr>
              <w:t xml:space="preserve"> </w:t>
            </w:r>
            <w:r>
              <w:rPr>
                <w:sz w:val="24"/>
              </w:rPr>
              <w:t>previously</w:t>
            </w:r>
            <w:r>
              <w:rPr>
                <w:spacing w:val="-5"/>
                <w:sz w:val="24"/>
              </w:rPr>
              <w:t xml:space="preserve"> </w:t>
            </w:r>
            <w:r>
              <w:rPr>
                <w:sz w:val="24"/>
              </w:rPr>
              <w:t>unreported</w:t>
            </w:r>
            <w:r>
              <w:rPr>
                <w:spacing w:val="-5"/>
                <w:sz w:val="24"/>
              </w:rPr>
              <w:t xml:space="preserve"> </w:t>
            </w:r>
            <w:r>
              <w:rPr>
                <w:sz w:val="24"/>
              </w:rPr>
              <w:t>in</w:t>
            </w:r>
            <w:r>
              <w:rPr>
                <w:spacing w:val="-5"/>
                <w:sz w:val="24"/>
              </w:rPr>
              <w:t xml:space="preserve"> </w:t>
            </w:r>
            <w:r>
              <w:rPr>
                <w:sz w:val="24"/>
              </w:rPr>
              <w:t xml:space="preserve">vendor </w:t>
            </w:r>
            <w:r>
              <w:rPr>
                <w:spacing w:val="-2"/>
                <w:sz w:val="24"/>
              </w:rPr>
              <w:t>evaluations.</w:t>
            </w:r>
          </w:p>
          <w:p w14:paraId="074823D3">
            <w:pPr>
              <w:pStyle w:val="9"/>
              <w:spacing w:before="160"/>
              <w:ind w:left="160" w:right="123"/>
              <w:jc w:val="both"/>
              <w:rPr>
                <w:sz w:val="24"/>
              </w:rPr>
            </w:pPr>
            <w:r>
              <w:rPr>
                <w:sz w:val="24"/>
              </w:rPr>
              <w:t>BODH represents a transformational step in responsible AI adoption in Indian healthcare. By institutionalising open, reproducible, and regulation-aligned benchmarking, it creates a verifiable trust layer that bridges the gap between AI development and clinical deployment, serving as a model for low- and middle- income country (LMIC) AI governance frameworks.</w:t>
            </w:r>
          </w:p>
        </w:tc>
      </w:tr>
      <w:tr w14:paraId="6E024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7" w:hRule="atLeast"/>
        </w:trPr>
        <w:tc>
          <w:tcPr>
            <w:tcW w:w="10755" w:type="dxa"/>
            <w:gridSpan w:val="2"/>
            <w:shd w:val="clear" w:color="auto" w:fill="D5E3EF"/>
          </w:tcPr>
          <w:p w14:paraId="6D4BAAD5">
            <w:pPr>
              <w:pStyle w:val="9"/>
              <w:spacing w:before="80"/>
              <w:ind w:left="160"/>
              <w:rPr>
                <w:i/>
                <w:sz w:val="24"/>
              </w:rPr>
            </w:pPr>
            <w:r>
              <w:rPr>
                <w:b/>
                <w:color w:val="1B396B"/>
                <w:sz w:val="24"/>
              </w:rPr>
              <w:t>Keywords:</w:t>
            </w:r>
            <w:r>
              <w:rPr>
                <w:b/>
                <w:color w:val="1B396B"/>
                <w:spacing w:val="-4"/>
                <w:sz w:val="24"/>
              </w:rPr>
              <w:t xml:space="preserve"> </w:t>
            </w:r>
            <w:r>
              <w:rPr>
                <w:i/>
                <w:sz w:val="24"/>
              </w:rPr>
              <w:t>Health</w:t>
            </w:r>
            <w:r>
              <w:rPr>
                <w:i/>
                <w:spacing w:val="-4"/>
                <w:sz w:val="24"/>
              </w:rPr>
              <w:t xml:space="preserve"> </w:t>
            </w:r>
            <w:r>
              <w:rPr>
                <w:i/>
                <w:sz w:val="24"/>
              </w:rPr>
              <w:t>AI</w:t>
            </w:r>
            <w:r>
              <w:rPr>
                <w:i/>
                <w:spacing w:val="-4"/>
                <w:sz w:val="24"/>
              </w:rPr>
              <w:t xml:space="preserve"> </w:t>
            </w:r>
            <w:r>
              <w:rPr>
                <w:i/>
                <w:sz w:val="24"/>
              </w:rPr>
              <w:t>benchmarking;</w:t>
            </w:r>
            <w:r>
              <w:rPr>
                <w:i/>
                <w:spacing w:val="-4"/>
                <w:sz w:val="24"/>
              </w:rPr>
              <w:t xml:space="preserve"> </w:t>
            </w:r>
            <w:r>
              <w:rPr>
                <w:i/>
                <w:sz w:val="24"/>
              </w:rPr>
              <w:t>Clinical</w:t>
            </w:r>
            <w:r>
              <w:rPr>
                <w:i/>
                <w:spacing w:val="-4"/>
                <w:sz w:val="24"/>
              </w:rPr>
              <w:t xml:space="preserve"> </w:t>
            </w:r>
            <w:r>
              <w:rPr>
                <w:i/>
                <w:sz w:val="24"/>
              </w:rPr>
              <w:t>AI</w:t>
            </w:r>
            <w:r>
              <w:rPr>
                <w:i/>
                <w:spacing w:val="-4"/>
                <w:sz w:val="24"/>
              </w:rPr>
              <w:t xml:space="preserve"> </w:t>
            </w:r>
            <w:r>
              <w:rPr>
                <w:i/>
                <w:sz w:val="24"/>
              </w:rPr>
              <w:t>validation;</w:t>
            </w:r>
            <w:r>
              <w:rPr>
                <w:i/>
                <w:spacing w:val="-4"/>
                <w:sz w:val="24"/>
              </w:rPr>
              <w:t xml:space="preserve"> </w:t>
            </w:r>
            <w:r>
              <w:rPr>
                <w:i/>
                <w:sz w:val="24"/>
              </w:rPr>
              <w:t>Algorithmic</w:t>
            </w:r>
            <w:r>
              <w:rPr>
                <w:i/>
                <w:spacing w:val="-4"/>
                <w:sz w:val="24"/>
              </w:rPr>
              <w:t xml:space="preserve"> </w:t>
            </w:r>
            <w:r>
              <w:rPr>
                <w:i/>
                <w:sz w:val="24"/>
              </w:rPr>
              <w:t>fairness;</w:t>
            </w:r>
            <w:r>
              <w:rPr>
                <w:i/>
                <w:spacing w:val="-4"/>
                <w:sz w:val="24"/>
              </w:rPr>
              <w:t xml:space="preserve"> </w:t>
            </w:r>
            <w:r>
              <w:rPr>
                <w:i/>
                <w:sz w:val="24"/>
              </w:rPr>
              <w:t>Digital</w:t>
            </w:r>
            <w:r>
              <w:rPr>
                <w:i/>
                <w:spacing w:val="-4"/>
                <w:sz w:val="24"/>
              </w:rPr>
              <w:t xml:space="preserve"> </w:t>
            </w:r>
            <w:r>
              <w:rPr>
                <w:i/>
                <w:sz w:val="24"/>
              </w:rPr>
              <w:t>health</w:t>
            </w:r>
            <w:r>
              <w:rPr>
                <w:i/>
                <w:spacing w:val="-4"/>
                <w:sz w:val="24"/>
              </w:rPr>
              <w:t xml:space="preserve"> </w:t>
            </w:r>
            <w:r>
              <w:rPr>
                <w:i/>
                <w:sz w:val="24"/>
              </w:rPr>
              <w:t>India;</w:t>
            </w:r>
            <w:r>
              <w:rPr>
                <w:i/>
                <w:spacing w:val="-4"/>
                <w:sz w:val="24"/>
              </w:rPr>
              <w:t xml:space="preserve"> </w:t>
            </w:r>
            <w:r>
              <w:rPr>
                <w:i/>
                <w:sz w:val="24"/>
              </w:rPr>
              <w:t>AI governance; BODH platform; Open data health, India AI Summit</w:t>
            </w:r>
          </w:p>
        </w:tc>
      </w:tr>
    </w:tbl>
    <w:p w14:paraId="5A4A866B">
      <w:pPr>
        <w:pStyle w:val="9"/>
        <w:spacing w:after="0"/>
        <w:rPr>
          <w:i/>
          <w:sz w:val="24"/>
        </w:rPr>
        <w:sectPr>
          <w:headerReference r:id="rId5" w:type="default"/>
          <w:footerReference r:id="rId6" w:type="default"/>
          <w:type w:val="continuous"/>
          <w:pgSz w:w="12240" w:h="15840"/>
          <w:pgMar w:top="460" w:right="360" w:bottom="960" w:left="360" w:header="142" w:footer="776" w:gutter="0"/>
          <w:pgNumType w:start="1"/>
          <w:cols w:space="720" w:num="1"/>
        </w:sectPr>
      </w:pPr>
    </w:p>
    <w:p w14:paraId="4BE0DA9F">
      <w:pPr>
        <w:spacing w:before="80"/>
        <w:ind w:left="558" w:right="0" w:firstLine="0"/>
        <w:jc w:val="left"/>
        <w:rPr>
          <w:b/>
          <w:sz w:val="24"/>
        </w:rPr>
      </w:pPr>
      <w:r>
        <w:rPr>
          <w:b/>
          <w:color w:val="1B396B"/>
          <w:spacing w:val="-2"/>
          <w:sz w:val="24"/>
        </w:rPr>
        <w:t>Introduction</w:t>
      </w:r>
    </w:p>
    <w:p w14:paraId="074C4833">
      <w:pPr>
        <w:pStyle w:val="5"/>
        <w:spacing w:before="7"/>
        <w:rPr>
          <w:b/>
          <w:sz w:val="6"/>
        </w:rPr>
      </w:pPr>
      <w:r>
        <w:rPr>
          <w:b/>
          <w:sz w:val="6"/>
        </w:rPr>
        <mc:AlternateContent>
          <mc:Choice Requires="wps">
            <w:drawing>
              <wp:anchor distT="0" distB="0" distL="0" distR="0" simplePos="0" relativeHeight="251661312"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5" name="Graphic 5"/>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5" o:spid="_x0000_s1026" o:spt="100" style="position:absolute;left:0pt;margin-left:44.45pt;margin-top:5pt;height:0.1pt;width:548.55pt;mso-position-horizontal-relative:page;mso-wrap-distance-bottom:0pt;mso-wrap-distance-top:0pt;z-index:-251655168;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4DknnUAAAACQEAAA8AAAAA&#10;AAAAAQAgAAAAIgAAAGRycy9kb3ducmV2LnhtbFBLAQIUABQAAAAIAIdO4kBnrcxMGAIAAHsEAAAO&#10;AAAAAAAAAAEAIAAAACMBAABkcnMvZTJvRG9jLnhtbFBLBQYAAAAABgAGAFkBAACtBQAAAAA=&#10;" path="m0,0l6966385,0e">
                <v:fill on="f" focussize="0,0"/>
                <v:stroke weight="0.99992125984252pt" color="#2C5F9E" joinstyle="round"/>
                <v:imagedata o:title=""/>
                <o:lock v:ext="edit" aspectratio="f"/>
                <v:textbox inset="0mm,0mm,0mm,0mm"/>
                <w10:wrap type="topAndBottom"/>
              </v:shape>
            </w:pict>
          </mc:Fallback>
        </mc:AlternateContent>
      </w:r>
    </w:p>
    <w:p w14:paraId="30F804E0">
      <w:pPr>
        <w:pStyle w:val="5"/>
        <w:spacing w:before="150"/>
        <w:ind w:left="558" w:right="54"/>
        <w:jc w:val="both"/>
      </w:pPr>
      <w:r>
        <w:t>Artificial intelligence (AI) is reshaping global healthcare delivery, promising enhanced diagnostic precision, accelerated drug discovery, and personalised clinical pathways. In India, this transformation carries exceptional stakes:</w:t>
      </w:r>
      <w:r>
        <w:rPr>
          <w:spacing w:val="-15"/>
        </w:rPr>
        <w:t xml:space="preserve"> </w:t>
      </w:r>
      <w:r>
        <w:t>with</w:t>
      </w:r>
      <w:r>
        <w:rPr>
          <w:spacing w:val="-15"/>
        </w:rPr>
        <w:t xml:space="preserve"> </w:t>
      </w:r>
      <w:r>
        <w:t>a</w:t>
      </w:r>
      <w:r>
        <w:rPr>
          <w:spacing w:val="-15"/>
        </w:rPr>
        <w:t xml:space="preserve"> </w:t>
      </w:r>
      <w:r>
        <w:t>population</w:t>
      </w:r>
      <w:r>
        <w:rPr>
          <w:spacing w:val="-15"/>
        </w:rPr>
        <w:t xml:space="preserve"> </w:t>
      </w:r>
      <w:r>
        <w:t>of</w:t>
      </w:r>
      <w:r>
        <w:rPr>
          <w:spacing w:val="-15"/>
        </w:rPr>
        <w:t xml:space="preserve"> </w:t>
      </w:r>
      <w:r>
        <w:t>1.44</w:t>
      </w:r>
      <w:r>
        <w:rPr>
          <w:spacing w:val="-15"/>
        </w:rPr>
        <w:t xml:space="preserve"> </w:t>
      </w:r>
      <w:r>
        <w:t>billion,</w:t>
      </w:r>
      <w:r>
        <w:rPr>
          <w:spacing w:val="-15"/>
        </w:rPr>
        <w:t xml:space="preserve"> </w:t>
      </w:r>
      <w:r>
        <w:t>a</w:t>
      </w:r>
      <w:r>
        <w:rPr>
          <w:spacing w:val="-15"/>
        </w:rPr>
        <w:t xml:space="preserve"> </w:t>
      </w:r>
      <w:r>
        <w:t>physician-to-patient</w:t>
      </w:r>
      <w:r>
        <w:rPr>
          <w:spacing w:val="-15"/>
        </w:rPr>
        <w:t xml:space="preserve"> </w:t>
      </w:r>
      <w:r>
        <w:t>ratio</w:t>
      </w:r>
      <w:r>
        <w:rPr>
          <w:spacing w:val="-15"/>
        </w:rPr>
        <w:t xml:space="preserve"> </w:t>
      </w:r>
      <w:r>
        <w:t>of</w:t>
      </w:r>
      <w:r>
        <w:rPr>
          <w:spacing w:val="-15"/>
        </w:rPr>
        <w:t xml:space="preserve"> </w:t>
      </w:r>
      <w:r>
        <w:t>approximately</w:t>
      </w:r>
      <w:r>
        <w:rPr>
          <w:spacing w:val="-15"/>
        </w:rPr>
        <w:t xml:space="preserve"> </w:t>
      </w:r>
      <w:r>
        <w:t>1:1,511,</w:t>
      </w:r>
      <w:r>
        <w:rPr>
          <w:spacing w:val="-15"/>
        </w:rPr>
        <w:t xml:space="preserve"> </w:t>
      </w:r>
      <w:r>
        <w:t>and</w:t>
      </w:r>
      <w:r>
        <w:rPr>
          <w:spacing w:val="-15"/>
        </w:rPr>
        <w:t xml:space="preserve"> </w:t>
      </w:r>
      <w:r>
        <w:t>a</w:t>
      </w:r>
      <w:r>
        <w:rPr>
          <w:spacing w:val="-15"/>
        </w:rPr>
        <w:t xml:space="preserve"> </w:t>
      </w:r>
      <w:r>
        <w:t>disease</w:t>
      </w:r>
      <w:r>
        <w:rPr>
          <w:spacing w:val="-15"/>
        </w:rPr>
        <w:t xml:space="preserve"> </w:t>
      </w:r>
      <w:r>
        <w:t>burden that spans both communicable and non-communicable conditions, the potential for AI to bridge systemic gaps is immense [1]. Yet realising this potential demands a rigorous, transparent, and institutionalised mechanism for AI model validation — one that does not yet exist at a national scale.</w:t>
      </w:r>
    </w:p>
    <w:p w14:paraId="5FFC0A0B">
      <w:pPr>
        <w:pStyle w:val="5"/>
        <w:ind w:left="558" w:right="52"/>
        <w:jc w:val="both"/>
      </w:pPr>
      <w:r>
        <w:t>The BODH (Benchmarking Open Data Platform for Health AI) platform was publicly launched at the India AI Impact</w:t>
      </w:r>
      <w:r>
        <w:rPr>
          <w:spacing w:val="-3"/>
        </w:rPr>
        <w:t xml:space="preserve"> </w:t>
      </w:r>
      <w:r>
        <w:t>Summit</w:t>
      </w:r>
      <w:r>
        <w:rPr>
          <w:spacing w:val="-3"/>
        </w:rPr>
        <w:t xml:space="preserve"> </w:t>
      </w:r>
      <w:r>
        <w:t>2026,</w:t>
      </w:r>
      <w:r>
        <w:rPr>
          <w:spacing w:val="-3"/>
        </w:rPr>
        <w:t xml:space="preserve"> </w:t>
      </w:r>
      <w:r>
        <w:t>representing</w:t>
      </w:r>
      <w:r>
        <w:rPr>
          <w:spacing w:val="-3"/>
        </w:rPr>
        <w:t xml:space="preserve"> </w:t>
      </w:r>
      <w:r>
        <w:t>India's</w:t>
      </w:r>
      <w:r>
        <w:rPr>
          <w:spacing w:val="-3"/>
        </w:rPr>
        <w:t xml:space="preserve"> </w:t>
      </w:r>
      <w:r>
        <w:t>first</w:t>
      </w:r>
      <w:r>
        <w:rPr>
          <w:spacing w:val="-3"/>
        </w:rPr>
        <w:t xml:space="preserve"> </w:t>
      </w:r>
      <w:r>
        <w:t>sovereign,</w:t>
      </w:r>
      <w:r>
        <w:rPr>
          <w:spacing w:val="-3"/>
        </w:rPr>
        <w:t xml:space="preserve"> </w:t>
      </w:r>
      <w:r>
        <w:t>open-access</w:t>
      </w:r>
      <w:r>
        <w:rPr>
          <w:spacing w:val="-3"/>
        </w:rPr>
        <w:t xml:space="preserve"> </w:t>
      </w:r>
      <w:r>
        <w:t>digital</w:t>
      </w:r>
      <w:r>
        <w:rPr>
          <w:spacing w:val="-3"/>
        </w:rPr>
        <w:t xml:space="preserve"> </w:t>
      </w:r>
      <w:r>
        <w:t>infrastructure</w:t>
      </w:r>
      <w:r>
        <w:rPr>
          <w:spacing w:val="-3"/>
        </w:rPr>
        <w:t xml:space="preserve"> </w:t>
      </w:r>
      <w:r>
        <w:t>dedicated</w:t>
      </w:r>
      <w:r>
        <w:rPr>
          <w:spacing w:val="-3"/>
        </w:rPr>
        <w:t xml:space="preserve"> </w:t>
      </w:r>
      <w:r>
        <w:t>exclusively to evaluating AI models against healthcare-specific benchmarks. BODH addresses a critical void in the global health</w:t>
      </w:r>
      <w:r>
        <w:rPr>
          <w:spacing w:val="-15"/>
        </w:rPr>
        <w:t xml:space="preserve"> </w:t>
      </w:r>
      <w:r>
        <w:t>AI</w:t>
      </w:r>
      <w:r>
        <w:rPr>
          <w:spacing w:val="-15"/>
        </w:rPr>
        <w:t xml:space="preserve"> </w:t>
      </w:r>
      <w:r>
        <w:t>governance</w:t>
      </w:r>
      <w:r>
        <w:rPr>
          <w:spacing w:val="-15"/>
        </w:rPr>
        <w:t xml:space="preserve"> </w:t>
      </w:r>
      <w:r>
        <w:t>landscape:</w:t>
      </w:r>
      <w:r>
        <w:rPr>
          <w:spacing w:val="-15"/>
        </w:rPr>
        <w:t xml:space="preserve"> </w:t>
      </w:r>
      <w:r>
        <w:t>while</w:t>
      </w:r>
      <w:r>
        <w:rPr>
          <w:spacing w:val="-15"/>
        </w:rPr>
        <w:t xml:space="preserve"> </w:t>
      </w:r>
      <w:r>
        <w:t>international</w:t>
      </w:r>
      <w:r>
        <w:rPr>
          <w:spacing w:val="-15"/>
        </w:rPr>
        <w:t xml:space="preserve"> </w:t>
      </w:r>
      <w:r>
        <w:t>platforms</w:t>
      </w:r>
      <w:r>
        <w:rPr>
          <w:spacing w:val="-15"/>
        </w:rPr>
        <w:t xml:space="preserve"> </w:t>
      </w:r>
      <w:r>
        <w:t>such</w:t>
      </w:r>
      <w:r>
        <w:rPr>
          <w:spacing w:val="-15"/>
        </w:rPr>
        <w:t xml:space="preserve"> </w:t>
      </w:r>
      <w:r>
        <w:t>as</w:t>
      </w:r>
      <w:r>
        <w:rPr>
          <w:spacing w:val="-15"/>
        </w:rPr>
        <w:t xml:space="preserve"> </w:t>
      </w:r>
      <w:r>
        <w:t>PhysioNet,</w:t>
      </w:r>
      <w:r>
        <w:rPr>
          <w:spacing w:val="-15"/>
        </w:rPr>
        <w:t xml:space="preserve"> </w:t>
      </w:r>
      <w:r>
        <w:t>MIMIC-III,</w:t>
      </w:r>
      <w:r>
        <w:rPr>
          <w:spacing w:val="-15"/>
        </w:rPr>
        <w:t xml:space="preserve"> </w:t>
      </w:r>
      <w:r>
        <w:t>and</w:t>
      </w:r>
      <w:r>
        <w:rPr>
          <w:spacing w:val="-15"/>
        </w:rPr>
        <w:t xml:space="preserve"> </w:t>
      </w:r>
      <w:r>
        <w:t>the</w:t>
      </w:r>
      <w:r>
        <w:rPr>
          <w:spacing w:val="-15"/>
        </w:rPr>
        <w:t xml:space="preserve"> </w:t>
      </w:r>
      <w:r>
        <w:t>UK</w:t>
      </w:r>
      <w:r>
        <w:rPr>
          <w:spacing w:val="-15"/>
        </w:rPr>
        <w:t xml:space="preserve"> </w:t>
      </w:r>
      <w:r>
        <w:t>Biobank provide curated health datasets, none offers an integrated, end-to-end evaluation pipeline incorporating model submission,</w:t>
      </w:r>
      <w:r>
        <w:rPr>
          <w:spacing w:val="4"/>
        </w:rPr>
        <w:t xml:space="preserve"> </w:t>
      </w:r>
      <w:r>
        <w:t>federated</w:t>
      </w:r>
      <w:r>
        <w:rPr>
          <w:spacing w:val="6"/>
        </w:rPr>
        <w:t xml:space="preserve"> </w:t>
      </w:r>
      <w:r>
        <w:t>assessment,</w:t>
      </w:r>
      <w:r>
        <w:rPr>
          <w:spacing w:val="6"/>
        </w:rPr>
        <w:t xml:space="preserve"> </w:t>
      </w:r>
      <w:r>
        <w:t>explainability</w:t>
      </w:r>
      <w:r>
        <w:rPr>
          <w:spacing w:val="6"/>
        </w:rPr>
        <w:t xml:space="preserve"> </w:t>
      </w:r>
      <w:r>
        <w:t>analysis,</w:t>
      </w:r>
      <w:r>
        <w:rPr>
          <w:spacing w:val="6"/>
        </w:rPr>
        <w:t xml:space="preserve"> </w:t>
      </w:r>
      <w:r>
        <w:t>fairness</w:t>
      </w:r>
      <w:r>
        <w:rPr>
          <w:spacing w:val="6"/>
        </w:rPr>
        <w:t xml:space="preserve"> </w:t>
      </w:r>
      <w:r>
        <w:t>auditing,</w:t>
      </w:r>
      <w:r>
        <w:rPr>
          <w:spacing w:val="6"/>
        </w:rPr>
        <w:t xml:space="preserve"> </w:t>
      </w:r>
      <w:r>
        <w:t>and</w:t>
      </w:r>
      <w:r>
        <w:rPr>
          <w:spacing w:val="6"/>
        </w:rPr>
        <w:t xml:space="preserve"> </w:t>
      </w:r>
      <w:r>
        <w:t>regulatory</w:t>
      </w:r>
      <w:r>
        <w:rPr>
          <w:spacing w:val="6"/>
        </w:rPr>
        <w:t xml:space="preserve"> </w:t>
      </w:r>
      <w:r>
        <w:t>compliance</w:t>
      </w:r>
      <w:r>
        <w:rPr>
          <w:spacing w:val="6"/>
        </w:rPr>
        <w:t xml:space="preserve"> </w:t>
      </w:r>
      <w:r>
        <w:rPr>
          <w:spacing w:val="-2"/>
        </w:rPr>
        <w:t>reporting</w:t>
      </w:r>
    </w:p>
    <w:p w14:paraId="6DE6CC2E">
      <w:pPr>
        <w:pStyle w:val="5"/>
        <w:spacing w:before="0"/>
        <w:ind w:left="558"/>
        <w:jc w:val="both"/>
      </w:pPr>
      <w:r>
        <w:t>—</w:t>
      </w:r>
      <w:r>
        <w:rPr>
          <w:spacing w:val="-3"/>
        </w:rPr>
        <w:t xml:space="preserve"> </w:t>
      </w:r>
      <w:r>
        <w:t>particularly</w:t>
      </w:r>
      <w:r>
        <w:rPr>
          <w:spacing w:val="-3"/>
        </w:rPr>
        <w:t xml:space="preserve"> </w:t>
      </w:r>
      <w:r>
        <w:t>calibrated</w:t>
      </w:r>
      <w:r>
        <w:rPr>
          <w:spacing w:val="-3"/>
        </w:rPr>
        <w:t xml:space="preserve"> </w:t>
      </w:r>
      <w:r>
        <w:t>for</w:t>
      </w:r>
      <w:r>
        <w:rPr>
          <w:spacing w:val="-3"/>
        </w:rPr>
        <w:t xml:space="preserve"> </w:t>
      </w:r>
      <w:r>
        <w:t>the</w:t>
      </w:r>
      <w:r>
        <w:rPr>
          <w:spacing w:val="-3"/>
        </w:rPr>
        <w:t xml:space="preserve"> </w:t>
      </w:r>
      <w:r>
        <w:t>Indian</w:t>
      </w:r>
      <w:r>
        <w:rPr>
          <w:spacing w:val="-3"/>
        </w:rPr>
        <w:t xml:space="preserve"> </w:t>
      </w:r>
      <w:r>
        <w:t>clinical</w:t>
      </w:r>
      <w:r>
        <w:rPr>
          <w:spacing w:val="-3"/>
        </w:rPr>
        <w:t xml:space="preserve"> </w:t>
      </w:r>
      <w:r>
        <w:rPr>
          <w:spacing w:val="-2"/>
        </w:rPr>
        <w:t>context.</w:t>
      </w:r>
    </w:p>
    <w:p w14:paraId="37A707B2">
      <w:pPr>
        <w:pStyle w:val="5"/>
        <w:ind w:left="558" w:right="54"/>
        <w:jc w:val="both"/>
      </w:pPr>
      <w:r>
        <w:t>This article provides a comprehensive technical exposition of BODH: its foundational design principles, multi- layer software architecture, dataset ontology, evaluation metric framework, governance model, and preliminary validation results.</w:t>
      </w:r>
    </w:p>
    <w:p w14:paraId="0CE2E945">
      <w:pPr>
        <w:pStyle w:val="5"/>
        <w:spacing w:before="44"/>
      </w:pPr>
    </w:p>
    <w:p w14:paraId="35FCCCDF">
      <w:pPr>
        <w:pStyle w:val="2"/>
        <w:jc w:val="left"/>
      </w:pPr>
      <w:r>
        <w:rPr>
          <w:color w:val="1B396B"/>
          <w:spacing w:val="-2"/>
        </w:rPr>
        <w:t>Background</w:t>
      </w:r>
    </w:p>
    <w:p w14:paraId="63D30A73">
      <w:pPr>
        <w:pStyle w:val="5"/>
        <w:spacing w:before="7"/>
        <w:rPr>
          <w:b/>
          <w:sz w:val="6"/>
        </w:rPr>
      </w:pPr>
      <w:r>
        <w:rPr>
          <w:b/>
          <w:sz w:val="6"/>
        </w:rPr>
        <mc:AlternateContent>
          <mc:Choice Requires="wps">
            <w:drawing>
              <wp:anchor distT="0" distB="0" distL="0" distR="0" simplePos="0" relativeHeight="251661312"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6" name="Graphic 6"/>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6" o:spid="_x0000_s1026" o:spt="100" style="position:absolute;left:0pt;margin-left:44.45pt;margin-top:5pt;height:0.1pt;width:548.55pt;mso-position-horizontal-relative:page;mso-wrap-distance-bottom:0pt;mso-wrap-distance-top:0pt;z-index:-251655168;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4DknnUAAAACQEAAA8AAAAA&#10;AAAAAQAgAAAAIgAAAGRycy9kb3ducmV2LnhtbFBLAQIUABQAAAAIAIdO4kAoK/ruGAIAAHsEAAAO&#10;AAAAAAAAAAEAIAAAACMBAABkcnMvZTJvRG9jLnhtbFBLBQYAAAAABgAGAFkBAACtBQAAAAA=&#10;" path="m0,0l6966385,0e">
                <v:fill on="f" focussize="0,0"/>
                <v:stroke weight="0.99992125984252pt" color="#2C5F9E" joinstyle="round"/>
                <v:imagedata o:title=""/>
                <o:lock v:ext="edit" aspectratio="f"/>
                <v:textbox inset="0mm,0mm,0mm,0mm"/>
                <w10:wrap type="topAndBottom"/>
              </v:shape>
            </w:pict>
          </mc:Fallback>
        </mc:AlternateContent>
      </w:r>
    </w:p>
    <w:p w14:paraId="68AF98AF">
      <w:pPr>
        <w:spacing w:before="230"/>
        <w:ind w:left="558" w:right="0" w:firstLine="0"/>
        <w:jc w:val="both"/>
        <w:rPr>
          <w:b/>
          <w:sz w:val="24"/>
        </w:rPr>
      </w:pPr>
      <w:r>
        <w:rPr>
          <w:b/>
          <w:color w:val="2C5F9E"/>
          <w:sz w:val="24"/>
        </w:rPr>
        <w:t>The</w:t>
      </w:r>
      <w:r>
        <w:rPr>
          <w:b/>
          <w:color w:val="2C5F9E"/>
          <w:spacing w:val="-5"/>
          <w:sz w:val="24"/>
        </w:rPr>
        <w:t xml:space="preserve"> </w:t>
      </w:r>
      <w:r>
        <w:rPr>
          <w:b/>
          <w:color w:val="2C5F9E"/>
          <w:sz w:val="24"/>
        </w:rPr>
        <w:t>Global</w:t>
      </w:r>
      <w:r>
        <w:rPr>
          <w:b/>
          <w:color w:val="2C5F9E"/>
          <w:spacing w:val="-3"/>
          <w:sz w:val="24"/>
        </w:rPr>
        <w:t xml:space="preserve"> </w:t>
      </w:r>
      <w:r>
        <w:rPr>
          <w:b/>
          <w:color w:val="2C5F9E"/>
          <w:sz w:val="24"/>
        </w:rPr>
        <w:t>Landscape</w:t>
      </w:r>
      <w:r>
        <w:rPr>
          <w:b/>
          <w:color w:val="2C5F9E"/>
          <w:spacing w:val="-3"/>
          <w:sz w:val="24"/>
        </w:rPr>
        <w:t xml:space="preserve"> </w:t>
      </w:r>
      <w:r>
        <w:rPr>
          <w:b/>
          <w:color w:val="2C5F9E"/>
          <w:sz w:val="24"/>
        </w:rPr>
        <w:t>of</w:t>
      </w:r>
      <w:r>
        <w:rPr>
          <w:b/>
          <w:color w:val="2C5F9E"/>
          <w:spacing w:val="-3"/>
          <w:sz w:val="24"/>
        </w:rPr>
        <w:t xml:space="preserve"> </w:t>
      </w:r>
      <w:r>
        <w:rPr>
          <w:b/>
          <w:color w:val="2C5F9E"/>
          <w:sz w:val="24"/>
        </w:rPr>
        <w:t>Health</w:t>
      </w:r>
      <w:r>
        <w:rPr>
          <w:b/>
          <w:color w:val="2C5F9E"/>
          <w:spacing w:val="-3"/>
          <w:sz w:val="24"/>
        </w:rPr>
        <w:t xml:space="preserve"> </w:t>
      </w:r>
      <w:r>
        <w:rPr>
          <w:b/>
          <w:color w:val="2C5F9E"/>
          <w:sz w:val="24"/>
        </w:rPr>
        <w:t>AI</w:t>
      </w:r>
      <w:r>
        <w:rPr>
          <w:b/>
          <w:color w:val="2C5F9E"/>
          <w:spacing w:val="-2"/>
          <w:sz w:val="24"/>
        </w:rPr>
        <w:t xml:space="preserve"> Benchmarking</w:t>
      </w:r>
    </w:p>
    <w:p w14:paraId="231344BF">
      <w:pPr>
        <w:pStyle w:val="5"/>
        <w:ind w:left="558" w:right="52"/>
        <w:jc w:val="both"/>
      </w:pPr>
      <w:r>
        <w:t>The systematic evaluation of medical AI models has gained traction in the last decade, catalysed by landmark studies demonstrating the performance of deep learning models in ophthalmology [2], radiology [3], and dermatology [4]. However, these evaluations have predominantly been retrospective, single-institution, and conducted</w:t>
      </w:r>
      <w:r>
        <w:rPr>
          <w:spacing w:val="-3"/>
        </w:rPr>
        <w:t xml:space="preserve"> </w:t>
      </w:r>
      <w:r>
        <w:t>on</w:t>
      </w:r>
      <w:r>
        <w:rPr>
          <w:spacing w:val="-3"/>
        </w:rPr>
        <w:t xml:space="preserve"> </w:t>
      </w:r>
      <w:r>
        <w:t>datasets</w:t>
      </w:r>
      <w:r>
        <w:rPr>
          <w:spacing w:val="-3"/>
        </w:rPr>
        <w:t xml:space="preserve"> </w:t>
      </w:r>
      <w:r>
        <w:t>from</w:t>
      </w:r>
      <w:r>
        <w:rPr>
          <w:spacing w:val="-3"/>
        </w:rPr>
        <w:t xml:space="preserve"> </w:t>
      </w:r>
      <w:r>
        <w:t>high-income</w:t>
      </w:r>
      <w:r>
        <w:rPr>
          <w:spacing w:val="-3"/>
        </w:rPr>
        <w:t xml:space="preserve"> </w:t>
      </w:r>
      <w:r>
        <w:t>countries</w:t>
      </w:r>
      <w:r>
        <w:rPr>
          <w:spacing w:val="-3"/>
        </w:rPr>
        <w:t xml:space="preserve"> </w:t>
      </w:r>
      <w:r>
        <w:t>(HICs),</w:t>
      </w:r>
      <w:r>
        <w:rPr>
          <w:spacing w:val="-3"/>
        </w:rPr>
        <w:t xml:space="preserve"> </w:t>
      </w:r>
      <w:r>
        <w:t>raising</w:t>
      </w:r>
      <w:r>
        <w:rPr>
          <w:spacing w:val="-3"/>
        </w:rPr>
        <w:t xml:space="preserve"> </w:t>
      </w:r>
      <w:r>
        <w:t>fundamental</w:t>
      </w:r>
      <w:r>
        <w:rPr>
          <w:spacing w:val="-3"/>
        </w:rPr>
        <w:t xml:space="preserve"> </w:t>
      </w:r>
      <w:r>
        <w:t>concerns</w:t>
      </w:r>
      <w:r>
        <w:rPr>
          <w:spacing w:val="-3"/>
        </w:rPr>
        <w:t xml:space="preserve"> </w:t>
      </w:r>
      <w:r>
        <w:t>about</w:t>
      </w:r>
      <w:r>
        <w:rPr>
          <w:spacing w:val="-3"/>
        </w:rPr>
        <w:t xml:space="preserve"> </w:t>
      </w:r>
      <w:r>
        <w:t>generalisability</w:t>
      </w:r>
      <w:r>
        <w:rPr>
          <w:spacing w:val="-3"/>
        </w:rPr>
        <w:t xml:space="preserve"> </w:t>
      </w:r>
      <w:r>
        <w:t>to low- and middle-income countries (LMICs) [5].</w:t>
      </w:r>
    </w:p>
    <w:p w14:paraId="19A54F9D">
      <w:pPr>
        <w:pStyle w:val="5"/>
        <w:ind w:left="558" w:right="52"/>
        <w:jc w:val="both"/>
      </w:pPr>
      <w:r>
        <w:t>PhysioNet</w:t>
      </w:r>
      <w:r>
        <w:rPr>
          <w:spacing w:val="-10"/>
        </w:rPr>
        <w:t xml:space="preserve"> </w:t>
      </w:r>
      <w:r>
        <w:t>[6]</w:t>
      </w:r>
      <w:r>
        <w:rPr>
          <w:spacing w:val="-10"/>
        </w:rPr>
        <w:t xml:space="preserve"> </w:t>
      </w:r>
      <w:r>
        <w:t>provides</w:t>
      </w:r>
      <w:r>
        <w:rPr>
          <w:spacing w:val="-10"/>
        </w:rPr>
        <w:t xml:space="preserve"> </w:t>
      </w:r>
      <w:r>
        <w:t>physiological</w:t>
      </w:r>
      <w:r>
        <w:rPr>
          <w:spacing w:val="-10"/>
        </w:rPr>
        <w:t xml:space="preserve"> </w:t>
      </w:r>
      <w:r>
        <w:t>signal</w:t>
      </w:r>
      <w:r>
        <w:rPr>
          <w:spacing w:val="-10"/>
        </w:rPr>
        <w:t xml:space="preserve"> </w:t>
      </w:r>
      <w:r>
        <w:t>datasets</w:t>
      </w:r>
      <w:r>
        <w:rPr>
          <w:spacing w:val="-10"/>
        </w:rPr>
        <w:t xml:space="preserve"> </w:t>
      </w:r>
      <w:r>
        <w:t>(ECG,</w:t>
      </w:r>
      <w:r>
        <w:rPr>
          <w:spacing w:val="-10"/>
        </w:rPr>
        <w:t xml:space="preserve"> </w:t>
      </w:r>
      <w:r>
        <w:t>EEG,</w:t>
      </w:r>
      <w:r>
        <w:rPr>
          <w:spacing w:val="-10"/>
        </w:rPr>
        <w:t xml:space="preserve"> </w:t>
      </w:r>
      <w:r>
        <w:t>ICU</w:t>
      </w:r>
      <w:r>
        <w:rPr>
          <w:spacing w:val="-10"/>
        </w:rPr>
        <w:t xml:space="preserve"> </w:t>
      </w:r>
      <w:r>
        <w:t>records)</w:t>
      </w:r>
      <w:r>
        <w:rPr>
          <w:spacing w:val="-10"/>
        </w:rPr>
        <w:t xml:space="preserve"> </w:t>
      </w:r>
      <w:r>
        <w:t>with</w:t>
      </w:r>
      <w:r>
        <w:rPr>
          <w:spacing w:val="-10"/>
        </w:rPr>
        <w:t xml:space="preserve"> </w:t>
      </w:r>
      <w:r>
        <w:t>standardised</w:t>
      </w:r>
      <w:r>
        <w:rPr>
          <w:spacing w:val="-10"/>
        </w:rPr>
        <w:t xml:space="preserve"> </w:t>
      </w:r>
      <w:r>
        <w:t>access</w:t>
      </w:r>
      <w:r>
        <w:rPr>
          <w:spacing w:val="-10"/>
        </w:rPr>
        <w:t xml:space="preserve"> </w:t>
      </w:r>
      <w:r>
        <w:t>protocols but lacks an integrated model evaluation sandbox. The Medical Imaging and Data Resource Center (MIDRC) [7] offers COVID-19 imaging data but is geographically and disease-scope limited. Grand Challenge (grand- challenge.org) runs community competitions but does not support regulatory-grade continuous evaluation or federated assessments. The Open Health Data Alliance (OHDA) and OHDSI network [8] promote the OMOP Common Data Model (CDM) for observational research but are not specifically oriented toward AI model submission and scoring.</w:t>
      </w:r>
    </w:p>
    <w:p w14:paraId="4903F8F0">
      <w:pPr>
        <w:pStyle w:val="5"/>
        <w:ind w:left="558" w:right="53"/>
        <w:jc w:val="both"/>
      </w:pPr>
      <w:r>
        <w:t xml:space="preserve">A comprehensive meta-analysis by Nagendran et al. [9] revealed that 81% of clinical AI studies suffer from reporting deficiencies — incomplete descriptions of training data, lack of external validation, and absent fairness analysis — underscoring the need for standardised evaluation infrastructure. BODH directly addresses these </w:t>
      </w:r>
      <w:r>
        <w:rPr>
          <w:spacing w:val="-2"/>
        </w:rPr>
        <w:t>limitations.</w:t>
      </w:r>
    </w:p>
    <w:p w14:paraId="73F7FDC7">
      <w:pPr>
        <w:pStyle w:val="2"/>
        <w:spacing w:before="240"/>
      </w:pPr>
      <w:r>
        <w:rPr>
          <w:color w:val="2C5F9E"/>
        </w:rPr>
        <w:t>AI</w:t>
      </w:r>
      <w:r>
        <w:rPr>
          <w:color w:val="2C5F9E"/>
          <w:spacing w:val="-4"/>
        </w:rPr>
        <w:t xml:space="preserve"> </w:t>
      </w:r>
      <w:r>
        <w:rPr>
          <w:color w:val="2C5F9E"/>
        </w:rPr>
        <w:t>in</w:t>
      </w:r>
      <w:r>
        <w:rPr>
          <w:color w:val="2C5F9E"/>
          <w:spacing w:val="-3"/>
        </w:rPr>
        <w:t xml:space="preserve"> </w:t>
      </w:r>
      <w:r>
        <w:rPr>
          <w:color w:val="2C5F9E"/>
        </w:rPr>
        <w:t>Indian</w:t>
      </w:r>
      <w:r>
        <w:rPr>
          <w:color w:val="2C5F9E"/>
          <w:spacing w:val="-3"/>
        </w:rPr>
        <w:t xml:space="preserve"> </w:t>
      </w:r>
      <w:r>
        <w:rPr>
          <w:color w:val="2C5F9E"/>
        </w:rPr>
        <w:t>Healthcare:</w:t>
      </w:r>
      <w:r>
        <w:rPr>
          <w:color w:val="2C5F9E"/>
          <w:spacing w:val="-3"/>
        </w:rPr>
        <w:t xml:space="preserve"> </w:t>
      </w:r>
      <w:r>
        <w:rPr>
          <w:color w:val="2C5F9E"/>
        </w:rPr>
        <w:t>Opportunity</w:t>
      </w:r>
      <w:r>
        <w:rPr>
          <w:color w:val="2C5F9E"/>
          <w:spacing w:val="-3"/>
        </w:rPr>
        <w:t xml:space="preserve"> </w:t>
      </w:r>
      <w:r>
        <w:rPr>
          <w:color w:val="2C5F9E"/>
        </w:rPr>
        <w:t>and</w:t>
      </w:r>
      <w:r>
        <w:rPr>
          <w:color w:val="2C5F9E"/>
          <w:spacing w:val="-3"/>
        </w:rPr>
        <w:t xml:space="preserve"> </w:t>
      </w:r>
      <w:r>
        <w:rPr>
          <w:color w:val="2C5F9E"/>
          <w:spacing w:val="-4"/>
        </w:rPr>
        <w:t>Risk</w:t>
      </w:r>
    </w:p>
    <w:p w14:paraId="7735F379">
      <w:pPr>
        <w:pStyle w:val="5"/>
        <w:ind w:left="558" w:right="52"/>
        <w:jc w:val="both"/>
      </w:pPr>
      <w:r>
        <w:t>India's clinical AI ecosystem has produced notable innovations: Niramai (breast cancer screening via thermography),</w:t>
      </w:r>
      <w:r>
        <w:rPr>
          <w:spacing w:val="-5"/>
        </w:rPr>
        <w:t xml:space="preserve"> </w:t>
      </w:r>
      <w:r>
        <w:t>Qure.ai</w:t>
      </w:r>
      <w:r>
        <w:rPr>
          <w:spacing w:val="-5"/>
        </w:rPr>
        <w:t xml:space="preserve"> </w:t>
      </w:r>
      <w:r>
        <w:t>(chest</w:t>
      </w:r>
      <w:r>
        <w:rPr>
          <w:spacing w:val="-5"/>
        </w:rPr>
        <w:t xml:space="preserve"> </w:t>
      </w:r>
      <w:r>
        <w:t>X-ray</w:t>
      </w:r>
      <w:r>
        <w:rPr>
          <w:spacing w:val="-5"/>
        </w:rPr>
        <w:t xml:space="preserve"> </w:t>
      </w:r>
      <w:r>
        <w:t>AI</w:t>
      </w:r>
      <w:r>
        <w:rPr>
          <w:spacing w:val="-5"/>
        </w:rPr>
        <w:t xml:space="preserve"> </w:t>
      </w:r>
      <w:r>
        <w:t>for</w:t>
      </w:r>
      <w:r>
        <w:rPr>
          <w:spacing w:val="-5"/>
        </w:rPr>
        <w:t xml:space="preserve"> </w:t>
      </w:r>
      <w:r>
        <w:t>TB</w:t>
      </w:r>
      <w:r>
        <w:rPr>
          <w:spacing w:val="-5"/>
        </w:rPr>
        <w:t xml:space="preserve"> </w:t>
      </w:r>
      <w:r>
        <w:t>and</w:t>
      </w:r>
      <w:r>
        <w:rPr>
          <w:spacing w:val="-5"/>
        </w:rPr>
        <w:t xml:space="preserve"> </w:t>
      </w:r>
      <w:r>
        <w:t>COVID-19</w:t>
      </w:r>
      <w:r>
        <w:rPr>
          <w:spacing w:val="-5"/>
        </w:rPr>
        <w:t xml:space="preserve"> </w:t>
      </w:r>
      <w:r>
        <w:t>detection),</w:t>
      </w:r>
      <w:r>
        <w:rPr>
          <w:spacing w:val="-5"/>
        </w:rPr>
        <w:t xml:space="preserve"> </w:t>
      </w:r>
      <w:r>
        <w:t>and</w:t>
      </w:r>
      <w:r>
        <w:rPr>
          <w:spacing w:val="-5"/>
        </w:rPr>
        <w:t xml:space="preserve"> </w:t>
      </w:r>
      <w:r>
        <w:t>Predikt.ai</w:t>
      </w:r>
      <w:r>
        <w:rPr>
          <w:spacing w:val="-5"/>
        </w:rPr>
        <w:t xml:space="preserve"> </w:t>
      </w:r>
      <w:r>
        <w:t>(ICU</w:t>
      </w:r>
      <w:r>
        <w:rPr>
          <w:spacing w:val="-5"/>
        </w:rPr>
        <w:t xml:space="preserve"> </w:t>
      </w:r>
      <w:r>
        <w:t>risk</w:t>
      </w:r>
      <w:r>
        <w:rPr>
          <w:spacing w:val="-5"/>
        </w:rPr>
        <w:t xml:space="preserve"> </w:t>
      </w:r>
      <w:r>
        <w:t>stratification). A</w:t>
      </w:r>
      <w:r>
        <w:rPr>
          <w:spacing w:val="-8"/>
        </w:rPr>
        <w:t xml:space="preserve"> </w:t>
      </w:r>
      <w:r>
        <w:t>2024</w:t>
      </w:r>
      <w:r>
        <w:rPr>
          <w:spacing w:val="-8"/>
        </w:rPr>
        <w:t xml:space="preserve"> </w:t>
      </w:r>
      <w:r>
        <w:t>NITI</w:t>
      </w:r>
      <w:r>
        <w:rPr>
          <w:spacing w:val="-8"/>
        </w:rPr>
        <w:t xml:space="preserve"> </w:t>
      </w:r>
      <w:r>
        <w:t>Aayog</w:t>
      </w:r>
      <w:r>
        <w:rPr>
          <w:spacing w:val="-8"/>
        </w:rPr>
        <w:t xml:space="preserve"> </w:t>
      </w:r>
      <w:r>
        <w:t>report</w:t>
      </w:r>
      <w:r>
        <w:rPr>
          <w:spacing w:val="-8"/>
        </w:rPr>
        <w:t xml:space="preserve"> </w:t>
      </w:r>
      <w:r>
        <w:t>estimated</w:t>
      </w:r>
      <w:r>
        <w:rPr>
          <w:spacing w:val="-8"/>
        </w:rPr>
        <w:t xml:space="preserve"> </w:t>
      </w:r>
      <w:r>
        <w:t>that</w:t>
      </w:r>
      <w:r>
        <w:rPr>
          <w:spacing w:val="-8"/>
        </w:rPr>
        <w:t xml:space="preserve"> </w:t>
      </w:r>
      <w:r>
        <w:t>healthcare</w:t>
      </w:r>
      <w:r>
        <w:rPr>
          <w:spacing w:val="-8"/>
        </w:rPr>
        <w:t xml:space="preserve"> </w:t>
      </w:r>
      <w:r>
        <w:t>AI</w:t>
      </w:r>
      <w:r>
        <w:rPr>
          <w:spacing w:val="-8"/>
        </w:rPr>
        <w:t xml:space="preserve"> </w:t>
      </w:r>
      <w:r>
        <w:t>could</w:t>
      </w:r>
      <w:r>
        <w:rPr>
          <w:spacing w:val="-8"/>
        </w:rPr>
        <w:t xml:space="preserve"> </w:t>
      </w:r>
      <w:r>
        <w:t>contribute</w:t>
      </w:r>
      <w:r>
        <w:rPr>
          <w:spacing w:val="-8"/>
        </w:rPr>
        <w:t xml:space="preserve"> </w:t>
      </w:r>
      <w:r>
        <w:t>USD</w:t>
      </w:r>
      <w:r>
        <w:rPr>
          <w:spacing w:val="-8"/>
        </w:rPr>
        <w:t xml:space="preserve"> </w:t>
      </w:r>
      <w:r>
        <w:t>25-30</w:t>
      </w:r>
      <w:r>
        <w:rPr>
          <w:spacing w:val="-8"/>
        </w:rPr>
        <w:t xml:space="preserve"> </w:t>
      </w:r>
      <w:r>
        <w:t>billion</w:t>
      </w:r>
      <w:r>
        <w:rPr>
          <w:spacing w:val="-8"/>
        </w:rPr>
        <w:t xml:space="preserve"> </w:t>
      </w:r>
      <w:r>
        <w:t>to</w:t>
      </w:r>
      <w:r>
        <w:rPr>
          <w:spacing w:val="-8"/>
        </w:rPr>
        <w:t xml:space="preserve"> </w:t>
      </w:r>
      <w:r>
        <w:t>India's</w:t>
      </w:r>
      <w:r>
        <w:rPr>
          <w:spacing w:val="-8"/>
        </w:rPr>
        <w:t xml:space="preserve"> </w:t>
      </w:r>
      <w:r>
        <w:t>economy</w:t>
      </w:r>
      <w:r>
        <w:rPr>
          <w:spacing w:val="-8"/>
        </w:rPr>
        <w:t xml:space="preserve"> </w:t>
      </w:r>
      <w:r>
        <w:t>by 2035, primarily through early disease detection, clinical decision support, and supply chain optimisation [10].</w:t>
      </w:r>
    </w:p>
    <w:p w14:paraId="49AED24A">
      <w:pPr>
        <w:pStyle w:val="5"/>
        <w:ind w:left="558" w:right="54"/>
        <w:jc w:val="both"/>
      </w:pPr>
      <w:r>
        <w:t>However, several risk factors threaten this trajectory. First, population-level demographic, anthropometric, and genomic</w:t>
      </w:r>
      <w:r>
        <w:rPr>
          <w:spacing w:val="-1"/>
        </w:rPr>
        <w:t xml:space="preserve"> </w:t>
      </w:r>
      <w:r>
        <w:t>heterogeneity</w:t>
      </w:r>
      <w:r>
        <w:rPr>
          <w:spacing w:val="-1"/>
        </w:rPr>
        <w:t xml:space="preserve"> </w:t>
      </w:r>
      <w:r>
        <w:t>in</w:t>
      </w:r>
      <w:r>
        <w:rPr>
          <w:spacing w:val="-1"/>
        </w:rPr>
        <w:t xml:space="preserve"> </w:t>
      </w:r>
      <w:r>
        <w:t>India</w:t>
      </w:r>
      <w:r>
        <w:rPr>
          <w:spacing w:val="-1"/>
        </w:rPr>
        <w:t xml:space="preserve"> </w:t>
      </w:r>
      <w:r>
        <w:t>(across</w:t>
      </w:r>
      <w:r>
        <w:rPr>
          <w:spacing w:val="-1"/>
        </w:rPr>
        <w:t xml:space="preserve"> </w:t>
      </w:r>
      <w:r>
        <w:t>29</w:t>
      </w:r>
      <w:r>
        <w:rPr>
          <w:spacing w:val="-1"/>
        </w:rPr>
        <w:t xml:space="preserve"> </w:t>
      </w:r>
      <w:r>
        <w:t>states,</w:t>
      </w:r>
      <w:r>
        <w:rPr>
          <w:spacing w:val="-1"/>
        </w:rPr>
        <w:t xml:space="preserve"> </w:t>
      </w:r>
      <w:r>
        <w:t>22</w:t>
      </w:r>
      <w:r>
        <w:rPr>
          <w:spacing w:val="-1"/>
        </w:rPr>
        <w:t xml:space="preserve"> </w:t>
      </w:r>
      <w:r>
        <w:t>official</w:t>
      </w:r>
      <w:r>
        <w:rPr>
          <w:spacing w:val="-1"/>
        </w:rPr>
        <w:t xml:space="preserve"> </w:t>
      </w:r>
      <w:r>
        <w:t>languages,</w:t>
      </w:r>
      <w:r>
        <w:rPr>
          <w:spacing w:val="-1"/>
        </w:rPr>
        <w:t xml:space="preserve"> </w:t>
      </w:r>
      <w:r>
        <w:t>and</w:t>
      </w:r>
      <w:r>
        <w:rPr>
          <w:spacing w:val="-1"/>
        </w:rPr>
        <w:t xml:space="preserve"> </w:t>
      </w:r>
      <w:r>
        <w:t>diverse</w:t>
      </w:r>
      <w:r>
        <w:rPr>
          <w:spacing w:val="-1"/>
        </w:rPr>
        <w:t xml:space="preserve"> </w:t>
      </w:r>
      <w:r>
        <w:t>ethnic</w:t>
      </w:r>
      <w:r>
        <w:rPr>
          <w:spacing w:val="-1"/>
        </w:rPr>
        <w:t xml:space="preserve"> </w:t>
      </w:r>
      <w:r>
        <w:t>groups)</w:t>
      </w:r>
      <w:r>
        <w:rPr>
          <w:spacing w:val="-1"/>
        </w:rPr>
        <w:t xml:space="preserve"> </w:t>
      </w:r>
      <w:r>
        <w:t>creates</w:t>
      </w:r>
      <w:r>
        <w:rPr>
          <w:spacing w:val="-1"/>
        </w:rPr>
        <w:t xml:space="preserve"> </w:t>
      </w:r>
      <w:r>
        <w:t>dataset bias</w:t>
      </w:r>
      <w:r>
        <w:rPr>
          <w:spacing w:val="-9"/>
        </w:rPr>
        <w:t xml:space="preserve"> </w:t>
      </w:r>
      <w:r>
        <w:t>risks</w:t>
      </w:r>
      <w:r>
        <w:rPr>
          <w:spacing w:val="-9"/>
        </w:rPr>
        <w:t xml:space="preserve"> </w:t>
      </w:r>
      <w:r>
        <w:t>if</w:t>
      </w:r>
      <w:r>
        <w:rPr>
          <w:spacing w:val="-9"/>
        </w:rPr>
        <w:t xml:space="preserve"> </w:t>
      </w:r>
      <w:r>
        <w:t>training</w:t>
      </w:r>
      <w:r>
        <w:rPr>
          <w:spacing w:val="-9"/>
        </w:rPr>
        <w:t xml:space="preserve"> </w:t>
      </w:r>
      <w:r>
        <w:t>data</w:t>
      </w:r>
      <w:r>
        <w:rPr>
          <w:spacing w:val="-9"/>
        </w:rPr>
        <w:t xml:space="preserve"> </w:t>
      </w:r>
      <w:r>
        <w:t>under-represents</w:t>
      </w:r>
      <w:r>
        <w:rPr>
          <w:spacing w:val="-9"/>
        </w:rPr>
        <w:t xml:space="preserve"> </w:t>
      </w:r>
      <w:r>
        <w:t>certain</w:t>
      </w:r>
      <w:r>
        <w:rPr>
          <w:spacing w:val="-9"/>
        </w:rPr>
        <w:t xml:space="preserve"> </w:t>
      </w:r>
      <w:r>
        <w:t>populations</w:t>
      </w:r>
      <w:r>
        <w:rPr>
          <w:spacing w:val="-9"/>
        </w:rPr>
        <w:t xml:space="preserve"> </w:t>
      </w:r>
      <w:r>
        <w:t>[11].</w:t>
      </w:r>
      <w:r>
        <w:rPr>
          <w:spacing w:val="-9"/>
        </w:rPr>
        <w:t xml:space="preserve"> </w:t>
      </w:r>
      <w:r>
        <w:t>Second,</w:t>
      </w:r>
      <w:r>
        <w:rPr>
          <w:spacing w:val="-9"/>
        </w:rPr>
        <w:t xml:space="preserve"> </w:t>
      </w:r>
      <w:r>
        <w:t>India-specific</w:t>
      </w:r>
      <w:r>
        <w:rPr>
          <w:spacing w:val="-9"/>
        </w:rPr>
        <w:t xml:space="preserve"> </w:t>
      </w:r>
      <w:r>
        <w:t>disease</w:t>
      </w:r>
      <w:r>
        <w:rPr>
          <w:spacing w:val="-9"/>
        </w:rPr>
        <w:t xml:space="preserve"> </w:t>
      </w:r>
      <w:r>
        <w:t>profiles</w:t>
      </w:r>
      <w:r>
        <w:rPr>
          <w:spacing w:val="-9"/>
        </w:rPr>
        <w:t xml:space="preserve"> </w:t>
      </w:r>
      <w:r>
        <w:t>—</w:t>
      </w:r>
      <w:r>
        <w:rPr>
          <w:spacing w:val="-9"/>
        </w:rPr>
        <w:t xml:space="preserve"> </w:t>
      </w:r>
      <w:r>
        <w:t>high tuberculosis</w:t>
      </w:r>
      <w:r>
        <w:rPr>
          <w:spacing w:val="57"/>
        </w:rPr>
        <w:t xml:space="preserve"> </w:t>
      </w:r>
      <w:r>
        <w:t>burden,</w:t>
      </w:r>
      <w:r>
        <w:rPr>
          <w:spacing w:val="57"/>
        </w:rPr>
        <w:t xml:space="preserve"> </w:t>
      </w:r>
      <w:r>
        <w:t>rheumatic</w:t>
      </w:r>
      <w:r>
        <w:rPr>
          <w:spacing w:val="57"/>
        </w:rPr>
        <w:t xml:space="preserve"> </w:t>
      </w:r>
      <w:r>
        <w:t>heart</w:t>
      </w:r>
      <w:r>
        <w:rPr>
          <w:spacing w:val="57"/>
        </w:rPr>
        <w:t xml:space="preserve"> </w:t>
      </w:r>
      <w:r>
        <w:t>disease,</w:t>
      </w:r>
      <w:r>
        <w:rPr>
          <w:spacing w:val="57"/>
        </w:rPr>
        <w:t xml:space="preserve"> </w:t>
      </w:r>
      <w:r>
        <w:t>sickle</w:t>
      </w:r>
      <w:r>
        <w:rPr>
          <w:spacing w:val="57"/>
        </w:rPr>
        <w:t xml:space="preserve"> </w:t>
      </w:r>
      <w:r>
        <w:t>cell</w:t>
      </w:r>
      <w:r>
        <w:rPr>
          <w:spacing w:val="57"/>
        </w:rPr>
        <w:t xml:space="preserve"> </w:t>
      </w:r>
      <w:r>
        <w:t>trait</w:t>
      </w:r>
      <w:r>
        <w:rPr>
          <w:spacing w:val="57"/>
        </w:rPr>
        <w:t xml:space="preserve"> </w:t>
      </w:r>
      <w:r>
        <w:t>prevalence</w:t>
      </w:r>
      <w:r>
        <w:rPr>
          <w:spacing w:val="57"/>
        </w:rPr>
        <w:t xml:space="preserve"> </w:t>
      </w:r>
      <w:r>
        <w:t>in</w:t>
      </w:r>
      <w:r>
        <w:rPr>
          <w:spacing w:val="57"/>
        </w:rPr>
        <w:t xml:space="preserve"> </w:t>
      </w:r>
      <w:r>
        <w:t>tribal</w:t>
      </w:r>
      <w:r>
        <w:rPr>
          <w:spacing w:val="57"/>
        </w:rPr>
        <w:t xml:space="preserve"> </w:t>
      </w:r>
      <w:r>
        <w:t>communities</w:t>
      </w:r>
      <w:r>
        <w:rPr>
          <w:spacing w:val="57"/>
        </w:rPr>
        <w:t xml:space="preserve"> </w:t>
      </w:r>
      <w:r>
        <w:t>—</w:t>
      </w:r>
      <w:r>
        <w:rPr>
          <w:spacing w:val="57"/>
        </w:rPr>
        <w:t xml:space="preserve"> </w:t>
      </w:r>
      <w:r>
        <w:t>demand</w:t>
      </w:r>
    </w:p>
    <w:p w14:paraId="3744F0E9">
      <w:pPr>
        <w:pStyle w:val="5"/>
        <w:spacing w:after="0"/>
        <w:jc w:val="both"/>
        <w:sectPr>
          <w:pgSz w:w="12240" w:h="15840"/>
          <w:pgMar w:top="460" w:right="360" w:bottom="960" w:left="360" w:header="142" w:footer="776" w:gutter="0"/>
          <w:cols w:space="720" w:num="1"/>
        </w:sectPr>
      </w:pPr>
    </w:p>
    <w:p w14:paraId="7B2781A9">
      <w:pPr>
        <w:pStyle w:val="5"/>
        <w:spacing w:before="80"/>
        <w:ind w:left="558" w:right="53"/>
        <w:jc w:val="both"/>
      </w:pPr>
      <w:r>
        <w:t>benchmarks not available in Western datasets [12]. Third, regulatory clarity has lagged: while the Central Drugs Standard Control Organisation (CDSCO) issued draft guidance on AI/ML-based Software as a Medical Device (SaMD) in 2023, no infrastructure for independent pre-market technical evaluation existed. BODH fills this infrastructure gap.</w:t>
      </w:r>
    </w:p>
    <w:p w14:paraId="383EB496">
      <w:pPr>
        <w:pStyle w:val="2"/>
        <w:spacing w:before="240"/>
      </w:pPr>
      <w:r>
        <w:rPr>
          <w:color w:val="2C5F9E"/>
        </w:rPr>
        <w:t>Gaps</w:t>
      </w:r>
      <w:r>
        <w:rPr>
          <w:color w:val="2C5F9E"/>
          <w:spacing w:val="-5"/>
        </w:rPr>
        <w:t xml:space="preserve"> </w:t>
      </w:r>
      <w:r>
        <w:rPr>
          <w:color w:val="2C5F9E"/>
        </w:rPr>
        <w:t>Addressed</w:t>
      </w:r>
      <w:r>
        <w:rPr>
          <w:color w:val="2C5F9E"/>
          <w:spacing w:val="-3"/>
        </w:rPr>
        <w:t xml:space="preserve"> </w:t>
      </w:r>
      <w:r>
        <w:rPr>
          <w:color w:val="2C5F9E"/>
        </w:rPr>
        <w:t>by</w:t>
      </w:r>
      <w:r>
        <w:rPr>
          <w:color w:val="2C5F9E"/>
          <w:spacing w:val="-2"/>
        </w:rPr>
        <w:t xml:space="preserve"> </w:t>
      </w:r>
      <w:r>
        <w:rPr>
          <w:color w:val="2C5F9E"/>
          <w:spacing w:val="-4"/>
        </w:rPr>
        <w:t>BODH</w:t>
      </w:r>
    </w:p>
    <w:p w14:paraId="3AB2365E">
      <w:pPr>
        <w:pStyle w:val="5"/>
        <w:ind w:left="558"/>
      </w:pPr>
      <w:r>
        <w:t>A</w:t>
      </w:r>
      <w:r>
        <w:rPr>
          <w:spacing w:val="32"/>
        </w:rPr>
        <w:t xml:space="preserve"> </w:t>
      </w:r>
      <w:r>
        <w:t>systematic</w:t>
      </w:r>
      <w:r>
        <w:rPr>
          <w:spacing w:val="32"/>
        </w:rPr>
        <w:t xml:space="preserve"> </w:t>
      </w:r>
      <w:r>
        <w:t>mapping</w:t>
      </w:r>
      <w:r>
        <w:rPr>
          <w:spacing w:val="32"/>
        </w:rPr>
        <w:t xml:space="preserve"> </w:t>
      </w:r>
      <w:r>
        <w:t>of</w:t>
      </w:r>
      <w:r>
        <w:rPr>
          <w:spacing w:val="32"/>
        </w:rPr>
        <w:t xml:space="preserve"> </w:t>
      </w:r>
      <w:r>
        <w:t>existing</w:t>
      </w:r>
      <w:r>
        <w:rPr>
          <w:spacing w:val="32"/>
        </w:rPr>
        <w:t xml:space="preserve"> </w:t>
      </w:r>
      <w:r>
        <w:t>platforms</w:t>
      </w:r>
      <w:r>
        <w:rPr>
          <w:spacing w:val="32"/>
        </w:rPr>
        <w:t xml:space="preserve"> </w:t>
      </w:r>
      <w:r>
        <w:t>against</w:t>
      </w:r>
      <w:r>
        <w:rPr>
          <w:spacing w:val="32"/>
        </w:rPr>
        <w:t xml:space="preserve"> </w:t>
      </w:r>
      <w:r>
        <w:t>key</w:t>
      </w:r>
      <w:r>
        <w:rPr>
          <w:spacing w:val="32"/>
        </w:rPr>
        <w:t xml:space="preserve"> </w:t>
      </w:r>
      <w:r>
        <w:t>evaluation</w:t>
      </w:r>
      <w:r>
        <w:rPr>
          <w:spacing w:val="32"/>
        </w:rPr>
        <w:t xml:space="preserve"> </w:t>
      </w:r>
      <w:r>
        <w:t>dimensions</w:t>
      </w:r>
      <w:r>
        <w:rPr>
          <w:spacing w:val="32"/>
        </w:rPr>
        <w:t xml:space="preserve"> </w:t>
      </w:r>
      <w:r>
        <w:t>reveals</w:t>
      </w:r>
      <w:r>
        <w:rPr>
          <w:spacing w:val="32"/>
        </w:rPr>
        <w:t xml:space="preserve"> </w:t>
      </w:r>
      <w:r>
        <w:t>four</w:t>
      </w:r>
      <w:r>
        <w:rPr>
          <w:spacing w:val="32"/>
        </w:rPr>
        <w:t xml:space="preserve"> </w:t>
      </w:r>
      <w:r>
        <w:t>critical</w:t>
      </w:r>
      <w:r>
        <w:rPr>
          <w:spacing w:val="32"/>
        </w:rPr>
        <w:t xml:space="preserve"> </w:t>
      </w:r>
      <w:r>
        <w:t>gaps</w:t>
      </w:r>
      <w:r>
        <w:rPr>
          <w:spacing w:val="32"/>
        </w:rPr>
        <w:t xml:space="preserve"> </w:t>
      </w:r>
      <w:r>
        <w:t>that BODH is specifically engineered to address:</w:t>
      </w:r>
    </w:p>
    <w:p w14:paraId="03C02CB7">
      <w:pPr>
        <w:pStyle w:val="8"/>
        <w:numPr>
          <w:ilvl w:val="0"/>
          <w:numId w:val="1"/>
        </w:numPr>
        <w:tabs>
          <w:tab w:val="left" w:pos="1277"/>
        </w:tabs>
        <w:spacing w:before="120" w:after="0" w:line="240" w:lineRule="auto"/>
        <w:ind w:left="1277" w:right="0" w:hanging="359"/>
        <w:jc w:val="left"/>
        <w:rPr>
          <w:sz w:val="24"/>
        </w:rPr>
      </w:pPr>
      <w:r>
        <w:rPr>
          <w:sz w:val="24"/>
        </w:rPr>
        <w:t>Absence</w:t>
      </w:r>
      <w:r>
        <w:rPr>
          <w:spacing w:val="-6"/>
          <w:sz w:val="24"/>
        </w:rPr>
        <w:t xml:space="preserve"> </w:t>
      </w:r>
      <w:r>
        <w:rPr>
          <w:sz w:val="24"/>
        </w:rPr>
        <w:t>of</w:t>
      </w:r>
      <w:r>
        <w:rPr>
          <w:spacing w:val="-4"/>
          <w:sz w:val="24"/>
        </w:rPr>
        <w:t xml:space="preserve"> </w:t>
      </w:r>
      <w:r>
        <w:rPr>
          <w:sz w:val="24"/>
        </w:rPr>
        <w:t>India-specific</w:t>
      </w:r>
      <w:r>
        <w:rPr>
          <w:spacing w:val="-4"/>
          <w:sz w:val="24"/>
        </w:rPr>
        <w:t xml:space="preserve"> </w:t>
      </w:r>
      <w:r>
        <w:rPr>
          <w:sz w:val="24"/>
        </w:rPr>
        <w:t>benchmark</w:t>
      </w:r>
      <w:r>
        <w:rPr>
          <w:spacing w:val="-3"/>
          <w:sz w:val="24"/>
        </w:rPr>
        <w:t xml:space="preserve"> </w:t>
      </w:r>
      <w:r>
        <w:rPr>
          <w:sz w:val="24"/>
        </w:rPr>
        <w:t>datasets</w:t>
      </w:r>
      <w:r>
        <w:rPr>
          <w:spacing w:val="-4"/>
          <w:sz w:val="24"/>
        </w:rPr>
        <w:t xml:space="preserve"> </w:t>
      </w:r>
      <w:r>
        <w:rPr>
          <w:sz w:val="24"/>
        </w:rPr>
        <w:t>with</w:t>
      </w:r>
      <w:r>
        <w:rPr>
          <w:spacing w:val="-4"/>
          <w:sz w:val="24"/>
        </w:rPr>
        <w:t xml:space="preserve"> </w:t>
      </w:r>
      <w:r>
        <w:rPr>
          <w:sz w:val="24"/>
        </w:rPr>
        <w:t>population</w:t>
      </w:r>
      <w:r>
        <w:rPr>
          <w:spacing w:val="-4"/>
          <w:sz w:val="24"/>
        </w:rPr>
        <w:t xml:space="preserve"> </w:t>
      </w:r>
      <w:r>
        <w:rPr>
          <w:sz w:val="24"/>
        </w:rPr>
        <w:t>diversity</w:t>
      </w:r>
      <w:r>
        <w:rPr>
          <w:spacing w:val="-3"/>
          <w:sz w:val="24"/>
        </w:rPr>
        <w:t xml:space="preserve"> </w:t>
      </w:r>
      <w:r>
        <w:rPr>
          <w:spacing w:val="-2"/>
          <w:sz w:val="24"/>
        </w:rPr>
        <w:t>representation</w:t>
      </w:r>
    </w:p>
    <w:p w14:paraId="5C8E539D">
      <w:pPr>
        <w:pStyle w:val="8"/>
        <w:numPr>
          <w:ilvl w:val="0"/>
          <w:numId w:val="1"/>
        </w:numPr>
        <w:tabs>
          <w:tab w:val="left" w:pos="1277"/>
        </w:tabs>
        <w:spacing w:before="60" w:after="0" w:line="240" w:lineRule="auto"/>
        <w:ind w:left="1277" w:right="0" w:hanging="359"/>
        <w:jc w:val="left"/>
        <w:rPr>
          <w:sz w:val="24"/>
        </w:rPr>
      </w:pPr>
      <w:r>
        <w:rPr>
          <w:sz w:val="24"/>
        </w:rPr>
        <w:t>No</w:t>
      </w:r>
      <w:r>
        <w:rPr>
          <w:spacing w:val="-6"/>
          <w:sz w:val="24"/>
        </w:rPr>
        <w:t xml:space="preserve"> </w:t>
      </w:r>
      <w:r>
        <w:rPr>
          <w:sz w:val="24"/>
        </w:rPr>
        <w:t>federated</w:t>
      </w:r>
      <w:r>
        <w:rPr>
          <w:spacing w:val="-3"/>
          <w:sz w:val="24"/>
        </w:rPr>
        <w:t xml:space="preserve"> </w:t>
      </w:r>
      <w:r>
        <w:rPr>
          <w:sz w:val="24"/>
        </w:rPr>
        <w:t>evaluation</w:t>
      </w:r>
      <w:r>
        <w:rPr>
          <w:spacing w:val="-3"/>
          <w:sz w:val="24"/>
        </w:rPr>
        <w:t xml:space="preserve"> </w:t>
      </w:r>
      <w:r>
        <w:rPr>
          <w:sz w:val="24"/>
        </w:rPr>
        <w:t>capability</w:t>
      </w:r>
      <w:r>
        <w:rPr>
          <w:spacing w:val="-3"/>
          <w:sz w:val="24"/>
        </w:rPr>
        <w:t xml:space="preserve"> </w:t>
      </w:r>
      <w:r>
        <w:rPr>
          <w:sz w:val="24"/>
        </w:rPr>
        <w:t>protecting</w:t>
      </w:r>
      <w:r>
        <w:rPr>
          <w:spacing w:val="-4"/>
          <w:sz w:val="24"/>
        </w:rPr>
        <w:t xml:space="preserve"> </w:t>
      </w:r>
      <w:r>
        <w:rPr>
          <w:sz w:val="24"/>
        </w:rPr>
        <w:t>participating</w:t>
      </w:r>
      <w:r>
        <w:rPr>
          <w:spacing w:val="-3"/>
          <w:sz w:val="24"/>
        </w:rPr>
        <w:t xml:space="preserve"> </w:t>
      </w:r>
      <w:r>
        <w:rPr>
          <w:sz w:val="24"/>
        </w:rPr>
        <w:t>hospital</w:t>
      </w:r>
      <w:r>
        <w:rPr>
          <w:spacing w:val="-3"/>
          <w:sz w:val="24"/>
        </w:rPr>
        <w:t xml:space="preserve"> </w:t>
      </w:r>
      <w:r>
        <w:rPr>
          <w:sz w:val="24"/>
        </w:rPr>
        <w:t>data</w:t>
      </w:r>
      <w:r>
        <w:rPr>
          <w:spacing w:val="-3"/>
          <w:sz w:val="24"/>
        </w:rPr>
        <w:t xml:space="preserve"> </w:t>
      </w:r>
      <w:r>
        <w:rPr>
          <w:spacing w:val="-2"/>
          <w:sz w:val="24"/>
        </w:rPr>
        <w:t>sovereignty</w:t>
      </w:r>
    </w:p>
    <w:p w14:paraId="49147093">
      <w:pPr>
        <w:pStyle w:val="8"/>
        <w:numPr>
          <w:ilvl w:val="0"/>
          <w:numId w:val="1"/>
        </w:numPr>
        <w:tabs>
          <w:tab w:val="left" w:pos="1277"/>
        </w:tabs>
        <w:spacing w:before="60" w:after="0" w:line="240" w:lineRule="auto"/>
        <w:ind w:left="1277" w:right="0" w:hanging="359"/>
        <w:jc w:val="left"/>
        <w:rPr>
          <w:sz w:val="24"/>
        </w:rPr>
      </w:pPr>
      <w:r>
        <w:rPr>
          <w:sz w:val="24"/>
        </w:rPr>
        <w:t>Lack</w:t>
      </w:r>
      <w:r>
        <w:rPr>
          <w:spacing w:val="-6"/>
          <w:sz w:val="24"/>
        </w:rPr>
        <w:t xml:space="preserve"> </w:t>
      </w:r>
      <w:r>
        <w:rPr>
          <w:sz w:val="24"/>
        </w:rPr>
        <w:t>of</w:t>
      </w:r>
      <w:r>
        <w:rPr>
          <w:spacing w:val="-3"/>
          <w:sz w:val="24"/>
        </w:rPr>
        <w:t xml:space="preserve"> </w:t>
      </w:r>
      <w:r>
        <w:rPr>
          <w:sz w:val="24"/>
        </w:rPr>
        <w:t>multi-dimensional</w:t>
      </w:r>
      <w:r>
        <w:rPr>
          <w:spacing w:val="-4"/>
          <w:sz w:val="24"/>
        </w:rPr>
        <w:t xml:space="preserve"> </w:t>
      </w:r>
      <w:r>
        <w:rPr>
          <w:sz w:val="24"/>
        </w:rPr>
        <w:t>scoring</w:t>
      </w:r>
      <w:r>
        <w:rPr>
          <w:spacing w:val="-3"/>
          <w:sz w:val="24"/>
        </w:rPr>
        <w:t xml:space="preserve"> </w:t>
      </w:r>
      <w:r>
        <w:rPr>
          <w:sz w:val="24"/>
        </w:rPr>
        <w:t>integrating</w:t>
      </w:r>
      <w:r>
        <w:rPr>
          <w:spacing w:val="-4"/>
          <w:sz w:val="24"/>
        </w:rPr>
        <w:t xml:space="preserve"> </w:t>
      </w:r>
      <w:r>
        <w:rPr>
          <w:sz w:val="24"/>
        </w:rPr>
        <w:t>accuracy,</w:t>
      </w:r>
      <w:r>
        <w:rPr>
          <w:spacing w:val="-3"/>
          <w:sz w:val="24"/>
        </w:rPr>
        <w:t xml:space="preserve"> </w:t>
      </w:r>
      <w:r>
        <w:rPr>
          <w:sz w:val="24"/>
        </w:rPr>
        <w:t>fairness,</w:t>
      </w:r>
      <w:r>
        <w:rPr>
          <w:spacing w:val="-4"/>
          <w:sz w:val="24"/>
        </w:rPr>
        <w:t xml:space="preserve"> </w:t>
      </w:r>
      <w:r>
        <w:rPr>
          <w:sz w:val="24"/>
        </w:rPr>
        <w:t>explainability,</w:t>
      </w:r>
      <w:r>
        <w:rPr>
          <w:spacing w:val="-3"/>
          <w:sz w:val="24"/>
        </w:rPr>
        <w:t xml:space="preserve"> </w:t>
      </w:r>
      <w:r>
        <w:rPr>
          <w:sz w:val="24"/>
        </w:rPr>
        <w:t>and</w:t>
      </w:r>
      <w:r>
        <w:rPr>
          <w:spacing w:val="-3"/>
          <w:sz w:val="24"/>
        </w:rPr>
        <w:t xml:space="preserve"> </w:t>
      </w:r>
      <w:r>
        <w:rPr>
          <w:spacing w:val="-2"/>
          <w:sz w:val="24"/>
        </w:rPr>
        <w:t>safety</w:t>
      </w:r>
    </w:p>
    <w:p w14:paraId="769556CB">
      <w:pPr>
        <w:pStyle w:val="8"/>
        <w:numPr>
          <w:ilvl w:val="0"/>
          <w:numId w:val="1"/>
        </w:numPr>
        <w:tabs>
          <w:tab w:val="left" w:pos="1277"/>
        </w:tabs>
        <w:spacing w:before="60" w:after="0" w:line="240" w:lineRule="auto"/>
        <w:ind w:left="1277" w:right="0" w:hanging="359"/>
        <w:jc w:val="left"/>
        <w:rPr>
          <w:sz w:val="24"/>
        </w:rPr>
      </w:pPr>
      <w:r>
        <w:rPr>
          <w:sz w:val="24"/>
        </w:rPr>
        <w:t>No</w:t>
      </w:r>
      <w:r>
        <w:rPr>
          <w:spacing w:val="-5"/>
          <w:sz w:val="24"/>
        </w:rPr>
        <w:t xml:space="preserve"> </w:t>
      </w:r>
      <w:r>
        <w:rPr>
          <w:sz w:val="24"/>
        </w:rPr>
        <w:t>regulatory-grade</w:t>
      </w:r>
      <w:r>
        <w:rPr>
          <w:spacing w:val="-3"/>
          <w:sz w:val="24"/>
        </w:rPr>
        <w:t xml:space="preserve"> </w:t>
      </w:r>
      <w:r>
        <w:rPr>
          <w:sz w:val="24"/>
        </w:rPr>
        <w:t>audit</w:t>
      </w:r>
      <w:r>
        <w:rPr>
          <w:spacing w:val="-3"/>
          <w:sz w:val="24"/>
        </w:rPr>
        <w:t xml:space="preserve"> </w:t>
      </w:r>
      <w:r>
        <w:rPr>
          <w:sz w:val="24"/>
        </w:rPr>
        <w:t>trail</w:t>
      </w:r>
      <w:r>
        <w:rPr>
          <w:spacing w:val="-3"/>
          <w:sz w:val="24"/>
        </w:rPr>
        <w:t xml:space="preserve"> </w:t>
      </w:r>
      <w:r>
        <w:rPr>
          <w:sz w:val="24"/>
        </w:rPr>
        <w:t>aligned</w:t>
      </w:r>
      <w:r>
        <w:rPr>
          <w:spacing w:val="-3"/>
          <w:sz w:val="24"/>
        </w:rPr>
        <w:t xml:space="preserve"> </w:t>
      </w:r>
      <w:r>
        <w:rPr>
          <w:sz w:val="24"/>
        </w:rPr>
        <w:t>with</w:t>
      </w:r>
      <w:r>
        <w:rPr>
          <w:spacing w:val="-3"/>
          <w:sz w:val="24"/>
        </w:rPr>
        <w:t xml:space="preserve"> </w:t>
      </w:r>
      <w:r>
        <w:rPr>
          <w:sz w:val="24"/>
        </w:rPr>
        <w:t>CDSCO</w:t>
      </w:r>
      <w:r>
        <w:rPr>
          <w:spacing w:val="-3"/>
          <w:sz w:val="24"/>
        </w:rPr>
        <w:t xml:space="preserve"> </w:t>
      </w:r>
      <w:r>
        <w:rPr>
          <w:sz w:val="24"/>
        </w:rPr>
        <w:t>SaMD</w:t>
      </w:r>
      <w:r>
        <w:rPr>
          <w:spacing w:val="-3"/>
          <w:sz w:val="24"/>
        </w:rPr>
        <w:t xml:space="preserve"> </w:t>
      </w:r>
      <w:r>
        <w:rPr>
          <w:sz w:val="24"/>
        </w:rPr>
        <w:t>and</w:t>
      </w:r>
      <w:r>
        <w:rPr>
          <w:spacing w:val="-3"/>
          <w:sz w:val="24"/>
        </w:rPr>
        <w:t xml:space="preserve"> </w:t>
      </w:r>
      <w:r>
        <w:rPr>
          <w:sz w:val="24"/>
        </w:rPr>
        <w:t>MeitY</w:t>
      </w:r>
      <w:r>
        <w:rPr>
          <w:spacing w:val="-3"/>
          <w:sz w:val="24"/>
        </w:rPr>
        <w:t xml:space="preserve"> </w:t>
      </w:r>
      <w:r>
        <w:rPr>
          <w:sz w:val="24"/>
        </w:rPr>
        <w:t>AI</w:t>
      </w:r>
      <w:r>
        <w:rPr>
          <w:spacing w:val="-3"/>
          <w:sz w:val="24"/>
        </w:rPr>
        <w:t xml:space="preserve"> </w:t>
      </w:r>
      <w:r>
        <w:rPr>
          <w:sz w:val="24"/>
        </w:rPr>
        <w:t>governance</w:t>
      </w:r>
      <w:r>
        <w:rPr>
          <w:spacing w:val="-2"/>
          <w:sz w:val="24"/>
        </w:rPr>
        <w:t xml:space="preserve"> frameworks</w:t>
      </w:r>
    </w:p>
    <w:p w14:paraId="410F2873">
      <w:pPr>
        <w:pStyle w:val="5"/>
        <w:spacing w:before="44"/>
      </w:pPr>
    </w:p>
    <w:p w14:paraId="5F59F450">
      <w:pPr>
        <w:pStyle w:val="2"/>
        <w:jc w:val="left"/>
      </w:pPr>
      <w:r>
        <w:rPr>
          <w:color w:val="1B396B"/>
        </w:rPr>
        <w:t>BODH</w:t>
      </w:r>
      <w:r>
        <w:rPr>
          <w:color w:val="1B396B"/>
          <w:spacing w:val="-3"/>
        </w:rPr>
        <w:t xml:space="preserve"> </w:t>
      </w:r>
      <w:r>
        <w:rPr>
          <w:color w:val="1B396B"/>
        </w:rPr>
        <w:t>System</w:t>
      </w:r>
      <w:r>
        <w:rPr>
          <w:color w:val="1B396B"/>
          <w:spacing w:val="-3"/>
        </w:rPr>
        <w:t xml:space="preserve"> </w:t>
      </w:r>
      <w:r>
        <w:rPr>
          <w:color w:val="1B396B"/>
          <w:spacing w:val="-2"/>
        </w:rPr>
        <w:t>Architecture</w:t>
      </w:r>
    </w:p>
    <w:p w14:paraId="190D519D">
      <w:pPr>
        <w:pStyle w:val="5"/>
        <w:spacing w:before="7"/>
        <w:rPr>
          <w:b/>
          <w:sz w:val="6"/>
        </w:rPr>
      </w:pPr>
      <w:r>
        <w:rPr>
          <w:b/>
          <w:sz w:val="6"/>
        </w:rPr>
        <mc:AlternateContent>
          <mc:Choice Requires="wps">
            <w:drawing>
              <wp:anchor distT="0" distB="0" distL="0" distR="0" simplePos="0" relativeHeight="251662336"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7" name="Graphic 7"/>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7" o:spid="_x0000_s1026" o:spt="100" style="position:absolute;left:0pt;margin-left:44.45pt;margin-top:5pt;height:0.1pt;width:548.55pt;mso-position-horizontal-relative:page;mso-wrap-distance-bottom:0pt;mso-wrap-distance-top:0pt;z-index:-251654144;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4DknnUAAAACQEAAA8AAAAA&#10;AAAAAQAgAAAAIgAAAGRycy9kb3ducmV2LnhtbFBLAQIUABQAAAAIAIdO4kDSVMc5GAIAAHsEAAAO&#10;AAAAAAAAAAEAIAAAACMBAABkcnMvZTJvRG9jLnhtbFBLBQYAAAAABgAGAFkBAACtBQAAAAA=&#10;" path="m0,0l6966385,0e">
                <v:fill on="f" focussize="0,0"/>
                <v:stroke weight="0.99992125984252pt" color="#2C5F9E" joinstyle="round"/>
                <v:imagedata o:title=""/>
                <o:lock v:ext="edit" aspectratio="f"/>
                <v:textbox inset="0mm,0mm,0mm,0mm"/>
                <w10:wrap type="topAndBottom"/>
              </v:shape>
            </w:pict>
          </mc:Fallback>
        </mc:AlternateContent>
      </w:r>
    </w:p>
    <w:p w14:paraId="3E5D4ED1">
      <w:pPr>
        <w:spacing w:before="230"/>
        <w:ind w:left="558" w:right="0" w:firstLine="0"/>
        <w:jc w:val="left"/>
        <w:rPr>
          <w:b/>
          <w:sz w:val="24"/>
        </w:rPr>
      </w:pPr>
      <w:r>
        <w:rPr>
          <w:b/>
          <w:color w:val="2C5F9E"/>
          <w:sz w:val="24"/>
        </w:rPr>
        <w:t>Design</w:t>
      </w:r>
      <w:r>
        <w:rPr>
          <w:b/>
          <w:color w:val="2C5F9E"/>
          <w:spacing w:val="-4"/>
          <w:sz w:val="24"/>
        </w:rPr>
        <w:t xml:space="preserve"> </w:t>
      </w:r>
      <w:r>
        <w:rPr>
          <w:b/>
          <w:color w:val="2C5F9E"/>
          <w:spacing w:val="-2"/>
          <w:sz w:val="24"/>
        </w:rPr>
        <w:t>Principles</w:t>
      </w:r>
    </w:p>
    <w:p w14:paraId="2D6BD1F0">
      <w:pPr>
        <w:pStyle w:val="5"/>
        <w:ind w:left="558"/>
      </w:pPr>
      <w:r>
        <w:t>BODH is architected upon six foundational principles derived from international frameworks including the NIH STRIDES Initiative, WHO Ethics Guidelines for AI in Health, and the EU AI Act (risk-based categorisation):</w:t>
      </w:r>
    </w:p>
    <w:p w14:paraId="01A260F8">
      <w:pPr>
        <w:pStyle w:val="8"/>
        <w:numPr>
          <w:ilvl w:val="0"/>
          <w:numId w:val="2"/>
        </w:numPr>
        <w:tabs>
          <w:tab w:val="left" w:pos="1278"/>
        </w:tabs>
        <w:spacing w:before="120" w:after="0" w:line="240" w:lineRule="auto"/>
        <w:ind w:left="1278" w:right="598" w:hanging="360"/>
        <w:jc w:val="left"/>
        <w:rPr>
          <w:sz w:val="24"/>
        </w:rPr>
      </w:pPr>
      <w:r>
        <w:rPr>
          <w:b/>
          <w:sz w:val="24"/>
        </w:rPr>
        <w:t>Sovereignty:</w:t>
      </w:r>
      <w:r>
        <w:rPr>
          <w:b/>
          <w:spacing w:val="-4"/>
          <w:sz w:val="24"/>
        </w:rPr>
        <w:t xml:space="preserve"> </w:t>
      </w:r>
      <w:r>
        <w:rPr>
          <w:sz w:val="24"/>
        </w:rPr>
        <w:t>All</w:t>
      </w:r>
      <w:r>
        <w:rPr>
          <w:spacing w:val="-4"/>
          <w:sz w:val="24"/>
        </w:rPr>
        <w:t xml:space="preserve"> </w:t>
      </w:r>
      <w:r>
        <w:rPr>
          <w:sz w:val="24"/>
        </w:rPr>
        <w:t>benchmark</w:t>
      </w:r>
      <w:r>
        <w:rPr>
          <w:spacing w:val="-4"/>
          <w:sz w:val="24"/>
        </w:rPr>
        <w:t xml:space="preserve"> </w:t>
      </w:r>
      <w:r>
        <w:rPr>
          <w:sz w:val="24"/>
        </w:rPr>
        <w:t>data</w:t>
      </w:r>
      <w:r>
        <w:rPr>
          <w:spacing w:val="-4"/>
          <w:sz w:val="24"/>
        </w:rPr>
        <w:t xml:space="preserve"> </w:t>
      </w:r>
      <w:r>
        <w:rPr>
          <w:sz w:val="24"/>
        </w:rPr>
        <w:t>resides</w:t>
      </w:r>
      <w:r>
        <w:rPr>
          <w:spacing w:val="-4"/>
          <w:sz w:val="24"/>
        </w:rPr>
        <w:t xml:space="preserve"> </w:t>
      </w:r>
      <w:r>
        <w:rPr>
          <w:sz w:val="24"/>
        </w:rPr>
        <w:t>within</w:t>
      </w:r>
      <w:r>
        <w:rPr>
          <w:spacing w:val="-4"/>
          <w:sz w:val="24"/>
        </w:rPr>
        <w:t xml:space="preserve"> </w:t>
      </w:r>
      <w:r>
        <w:rPr>
          <w:sz w:val="24"/>
        </w:rPr>
        <w:t>Indian</w:t>
      </w:r>
      <w:r>
        <w:rPr>
          <w:spacing w:val="-4"/>
          <w:sz w:val="24"/>
        </w:rPr>
        <w:t xml:space="preserve"> </w:t>
      </w:r>
      <w:r>
        <w:rPr>
          <w:sz w:val="24"/>
        </w:rPr>
        <w:t>jurisdiction;</w:t>
      </w:r>
      <w:r>
        <w:rPr>
          <w:spacing w:val="-4"/>
          <w:sz w:val="24"/>
        </w:rPr>
        <w:t xml:space="preserve"> </w:t>
      </w:r>
      <w:r>
        <w:rPr>
          <w:sz w:val="24"/>
        </w:rPr>
        <w:t>no</w:t>
      </w:r>
      <w:r>
        <w:rPr>
          <w:spacing w:val="-4"/>
          <w:sz w:val="24"/>
        </w:rPr>
        <w:t xml:space="preserve"> </w:t>
      </w:r>
      <w:r>
        <w:rPr>
          <w:sz w:val="24"/>
        </w:rPr>
        <w:t>cross-border</w:t>
      </w:r>
      <w:r>
        <w:rPr>
          <w:spacing w:val="-4"/>
          <w:sz w:val="24"/>
        </w:rPr>
        <w:t xml:space="preserve"> </w:t>
      </w:r>
      <w:r>
        <w:rPr>
          <w:sz w:val="24"/>
        </w:rPr>
        <w:t>data</w:t>
      </w:r>
      <w:r>
        <w:rPr>
          <w:spacing w:val="-4"/>
          <w:sz w:val="24"/>
        </w:rPr>
        <w:t xml:space="preserve"> </w:t>
      </w:r>
      <w:r>
        <w:rPr>
          <w:sz w:val="24"/>
        </w:rPr>
        <w:t>transfer</w:t>
      </w:r>
      <w:r>
        <w:rPr>
          <w:spacing w:val="-4"/>
          <w:sz w:val="24"/>
        </w:rPr>
        <w:t xml:space="preserve"> </w:t>
      </w:r>
      <w:r>
        <w:rPr>
          <w:sz w:val="24"/>
        </w:rPr>
        <w:t xml:space="preserve">by </w:t>
      </w:r>
      <w:r>
        <w:rPr>
          <w:spacing w:val="-2"/>
          <w:sz w:val="24"/>
        </w:rPr>
        <w:t>default.</w:t>
      </w:r>
    </w:p>
    <w:p w14:paraId="13BBCCA5">
      <w:pPr>
        <w:pStyle w:val="8"/>
        <w:numPr>
          <w:ilvl w:val="0"/>
          <w:numId w:val="2"/>
        </w:numPr>
        <w:tabs>
          <w:tab w:val="left" w:pos="1277"/>
        </w:tabs>
        <w:spacing w:before="60" w:after="0" w:line="240" w:lineRule="auto"/>
        <w:ind w:left="1277" w:right="690" w:hanging="360"/>
        <w:jc w:val="left"/>
        <w:rPr>
          <w:sz w:val="24"/>
        </w:rPr>
      </w:pPr>
      <w:r>
        <w:rPr>
          <w:b/>
          <w:sz w:val="24"/>
        </w:rPr>
        <w:t>Federation:</w:t>
      </w:r>
      <w:r>
        <w:rPr>
          <w:b/>
          <w:spacing w:val="-4"/>
          <w:sz w:val="24"/>
        </w:rPr>
        <w:t xml:space="preserve"> </w:t>
      </w:r>
      <w:r>
        <w:rPr>
          <w:sz w:val="24"/>
        </w:rPr>
        <w:t>Model</w:t>
      </w:r>
      <w:r>
        <w:rPr>
          <w:spacing w:val="-4"/>
          <w:sz w:val="24"/>
        </w:rPr>
        <w:t xml:space="preserve"> </w:t>
      </w:r>
      <w:r>
        <w:rPr>
          <w:sz w:val="24"/>
        </w:rPr>
        <w:t>evaluation</w:t>
      </w:r>
      <w:r>
        <w:rPr>
          <w:spacing w:val="-4"/>
          <w:sz w:val="24"/>
        </w:rPr>
        <w:t xml:space="preserve"> </w:t>
      </w:r>
      <w:r>
        <w:rPr>
          <w:sz w:val="24"/>
        </w:rPr>
        <w:t>occurs</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source</w:t>
      </w:r>
      <w:r>
        <w:rPr>
          <w:spacing w:val="-4"/>
          <w:sz w:val="24"/>
        </w:rPr>
        <w:t xml:space="preserve"> </w:t>
      </w:r>
      <w:r>
        <w:rPr>
          <w:sz w:val="24"/>
        </w:rPr>
        <w:t>(hospital</w:t>
      </w:r>
      <w:r>
        <w:rPr>
          <w:spacing w:val="-4"/>
          <w:sz w:val="24"/>
        </w:rPr>
        <w:t xml:space="preserve"> </w:t>
      </w:r>
      <w:r>
        <w:rPr>
          <w:sz w:val="24"/>
        </w:rPr>
        <w:t>node)</w:t>
      </w:r>
      <w:r>
        <w:rPr>
          <w:spacing w:val="-4"/>
          <w:sz w:val="24"/>
        </w:rPr>
        <w:t xml:space="preserve"> </w:t>
      </w:r>
      <w:r>
        <w:rPr>
          <w:sz w:val="24"/>
        </w:rPr>
        <w:t>without</w:t>
      </w:r>
      <w:r>
        <w:rPr>
          <w:spacing w:val="-4"/>
          <w:sz w:val="24"/>
        </w:rPr>
        <w:t xml:space="preserve"> </w:t>
      </w:r>
      <w:r>
        <w:rPr>
          <w:sz w:val="24"/>
        </w:rPr>
        <w:t>centralising</w:t>
      </w:r>
      <w:r>
        <w:rPr>
          <w:spacing w:val="-4"/>
          <w:sz w:val="24"/>
        </w:rPr>
        <w:t xml:space="preserve"> </w:t>
      </w:r>
      <w:r>
        <w:rPr>
          <w:sz w:val="24"/>
        </w:rPr>
        <w:t xml:space="preserve">patient </w:t>
      </w:r>
      <w:r>
        <w:rPr>
          <w:spacing w:val="-2"/>
          <w:sz w:val="24"/>
        </w:rPr>
        <w:t>records.</w:t>
      </w:r>
    </w:p>
    <w:p w14:paraId="5096AF07">
      <w:pPr>
        <w:pStyle w:val="8"/>
        <w:numPr>
          <w:ilvl w:val="0"/>
          <w:numId w:val="2"/>
        </w:numPr>
        <w:tabs>
          <w:tab w:val="left" w:pos="1277"/>
        </w:tabs>
        <w:spacing w:before="60" w:after="0" w:line="240" w:lineRule="auto"/>
        <w:ind w:left="1277" w:right="623" w:hanging="360"/>
        <w:jc w:val="left"/>
        <w:rPr>
          <w:sz w:val="24"/>
        </w:rPr>
      </w:pPr>
      <w:r>
        <w:rPr>
          <w:b/>
          <w:sz w:val="24"/>
        </w:rPr>
        <w:t>Openness:</w:t>
      </w:r>
      <w:r>
        <w:rPr>
          <w:b/>
          <w:spacing w:val="-5"/>
          <w:sz w:val="24"/>
        </w:rPr>
        <w:t xml:space="preserve"> </w:t>
      </w:r>
      <w:r>
        <w:rPr>
          <w:sz w:val="24"/>
        </w:rPr>
        <w:t>Benchmark</w:t>
      </w:r>
      <w:r>
        <w:rPr>
          <w:spacing w:val="-5"/>
          <w:sz w:val="24"/>
        </w:rPr>
        <w:t xml:space="preserve"> </w:t>
      </w:r>
      <w:r>
        <w:rPr>
          <w:sz w:val="24"/>
        </w:rPr>
        <w:t>specifications,</w:t>
      </w:r>
      <w:r>
        <w:rPr>
          <w:spacing w:val="-5"/>
          <w:sz w:val="24"/>
        </w:rPr>
        <w:t xml:space="preserve"> </w:t>
      </w:r>
      <w:r>
        <w:rPr>
          <w:sz w:val="24"/>
        </w:rPr>
        <w:t>evaluation</w:t>
      </w:r>
      <w:r>
        <w:rPr>
          <w:spacing w:val="-5"/>
          <w:sz w:val="24"/>
        </w:rPr>
        <w:t xml:space="preserve"> </w:t>
      </w:r>
      <w:r>
        <w:rPr>
          <w:sz w:val="24"/>
        </w:rPr>
        <w:t>code,</w:t>
      </w:r>
      <w:r>
        <w:rPr>
          <w:spacing w:val="-5"/>
          <w:sz w:val="24"/>
        </w:rPr>
        <w:t xml:space="preserve"> </w:t>
      </w:r>
      <w:r>
        <w:rPr>
          <w:sz w:val="24"/>
        </w:rPr>
        <w:t>and</w:t>
      </w:r>
      <w:r>
        <w:rPr>
          <w:spacing w:val="-5"/>
          <w:sz w:val="24"/>
        </w:rPr>
        <w:t xml:space="preserve"> </w:t>
      </w:r>
      <w:r>
        <w:rPr>
          <w:sz w:val="24"/>
        </w:rPr>
        <w:t>aggregate</w:t>
      </w:r>
      <w:r>
        <w:rPr>
          <w:spacing w:val="-5"/>
          <w:sz w:val="24"/>
        </w:rPr>
        <w:t xml:space="preserve"> </w:t>
      </w:r>
      <w:r>
        <w:rPr>
          <w:sz w:val="24"/>
        </w:rPr>
        <w:t>results</w:t>
      </w:r>
      <w:r>
        <w:rPr>
          <w:spacing w:val="-5"/>
          <w:sz w:val="24"/>
        </w:rPr>
        <w:t xml:space="preserve"> </w:t>
      </w:r>
      <w:r>
        <w:rPr>
          <w:sz w:val="24"/>
        </w:rPr>
        <w:t>are</w:t>
      </w:r>
      <w:r>
        <w:rPr>
          <w:spacing w:val="-5"/>
          <w:sz w:val="24"/>
        </w:rPr>
        <w:t xml:space="preserve"> </w:t>
      </w:r>
      <w:r>
        <w:rPr>
          <w:sz w:val="24"/>
        </w:rPr>
        <w:t>publicly</w:t>
      </w:r>
      <w:r>
        <w:rPr>
          <w:spacing w:val="-5"/>
          <w:sz w:val="24"/>
        </w:rPr>
        <w:t xml:space="preserve"> </w:t>
      </w:r>
      <w:r>
        <w:rPr>
          <w:sz w:val="24"/>
        </w:rPr>
        <w:t>accessible under CC BY 4.0 licence.</w:t>
      </w:r>
    </w:p>
    <w:p w14:paraId="54A4C264">
      <w:pPr>
        <w:pStyle w:val="8"/>
        <w:numPr>
          <w:ilvl w:val="0"/>
          <w:numId w:val="2"/>
        </w:numPr>
        <w:tabs>
          <w:tab w:val="left" w:pos="1277"/>
        </w:tabs>
        <w:spacing w:before="60" w:after="0" w:line="240" w:lineRule="auto"/>
        <w:ind w:left="1277" w:right="1056" w:hanging="360"/>
        <w:jc w:val="left"/>
        <w:rPr>
          <w:sz w:val="24"/>
        </w:rPr>
      </w:pPr>
      <w:r>
        <w:rPr>
          <w:b/>
          <w:sz w:val="24"/>
        </w:rPr>
        <w:t>Reproducibility</w:t>
      </w:r>
      <w:r>
        <w:rPr>
          <w:sz w:val="24"/>
        </w:rPr>
        <w:t>:</w:t>
      </w:r>
      <w:r>
        <w:rPr>
          <w:spacing w:val="-5"/>
          <w:sz w:val="24"/>
        </w:rPr>
        <w:t xml:space="preserve"> </w:t>
      </w:r>
      <w:r>
        <w:rPr>
          <w:sz w:val="24"/>
        </w:rPr>
        <w:t>All</w:t>
      </w:r>
      <w:r>
        <w:rPr>
          <w:spacing w:val="-5"/>
          <w:sz w:val="24"/>
        </w:rPr>
        <w:t xml:space="preserve"> </w:t>
      </w:r>
      <w:r>
        <w:rPr>
          <w:sz w:val="24"/>
        </w:rPr>
        <w:t>evaluations</w:t>
      </w:r>
      <w:r>
        <w:rPr>
          <w:spacing w:val="-5"/>
          <w:sz w:val="24"/>
        </w:rPr>
        <w:t xml:space="preserve"> </w:t>
      </w:r>
      <w:r>
        <w:rPr>
          <w:sz w:val="24"/>
        </w:rPr>
        <w:t>are</w:t>
      </w:r>
      <w:r>
        <w:rPr>
          <w:spacing w:val="-5"/>
          <w:sz w:val="24"/>
        </w:rPr>
        <w:t xml:space="preserve"> </w:t>
      </w:r>
      <w:r>
        <w:rPr>
          <w:sz w:val="24"/>
        </w:rPr>
        <w:t>versioned,</w:t>
      </w:r>
      <w:r>
        <w:rPr>
          <w:spacing w:val="-5"/>
          <w:sz w:val="24"/>
        </w:rPr>
        <w:t xml:space="preserve"> </w:t>
      </w:r>
      <w:r>
        <w:rPr>
          <w:sz w:val="24"/>
        </w:rPr>
        <w:t>containerised,</w:t>
      </w:r>
      <w:r>
        <w:rPr>
          <w:spacing w:val="-5"/>
          <w:sz w:val="24"/>
        </w:rPr>
        <w:t xml:space="preserve"> </w:t>
      </w:r>
      <w:r>
        <w:rPr>
          <w:sz w:val="24"/>
        </w:rPr>
        <w:t>and</w:t>
      </w:r>
      <w:r>
        <w:rPr>
          <w:spacing w:val="-5"/>
          <w:sz w:val="24"/>
        </w:rPr>
        <w:t xml:space="preserve"> </w:t>
      </w:r>
      <w:r>
        <w:rPr>
          <w:sz w:val="24"/>
        </w:rPr>
        <w:t>cryptographically</w:t>
      </w:r>
      <w:r>
        <w:rPr>
          <w:spacing w:val="-5"/>
          <w:sz w:val="24"/>
        </w:rPr>
        <w:t xml:space="preserve"> </w:t>
      </w:r>
      <w:r>
        <w:rPr>
          <w:sz w:val="24"/>
        </w:rPr>
        <w:t>signed</w:t>
      </w:r>
      <w:r>
        <w:rPr>
          <w:spacing w:val="-5"/>
          <w:sz w:val="24"/>
        </w:rPr>
        <w:t xml:space="preserve"> </w:t>
      </w:r>
      <w:r>
        <w:rPr>
          <w:sz w:val="24"/>
        </w:rPr>
        <w:t xml:space="preserve">for </w:t>
      </w:r>
      <w:r>
        <w:rPr>
          <w:spacing w:val="-2"/>
          <w:sz w:val="24"/>
        </w:rPr>
        <w:t>auditability.</w:t>
      </w:r>
    </w:p>
    <w:p w14:paraId="6ABC30CC">
      <w:pPr>
        <w:pStyle w:val="8"/>
        <w:numPr>
          <w:ilvl w:val="0"/>
          <w:numId w:val="2"/>
        </w:numPr>
        <w:tabs>
          <w:tab w:val="left" w:pos="1277"/>
        </w:tabs>
        <w:spacing w:before="60" w:after="0" w:line="240" w:lineRule="auto"/>
        <w:ind w:left="1277" w:right="465" w:hanging="360"/>
        <w:jc w:val="left"/>
        <w:rPr>
          <w:sz w:val="24"/>
        </w:rPr>
      </w:pPr>
      <w:r>
        <w:rPr>
          <w:b/>
          <w:sz w:val="24"/>
        </w:rPr>
        <w:t>Proportionality</w:t>
      </w:r>
      <w:r>
        <w:rPr>
          <w:sz w:val="24"/>
        </w:rPr>
        <w:t>:</w:t>
      </w:r>
      <w:r>
        <w:rPr>
          <w:spacing w:val="-4"/>
          <w:sz w:val="24"/>
        </w:rPr>
        <w:t xml:space="preserve"> </w:t>
      </w:r>
      <w:r>
        <w:rPr>
          <w:sz w:val="24"/>
        </w:rPr>
        <w:t>Evaluation</w:t>
      </w:r>
      <w:r>
        <w:rPr>
          <w:spacing w:val="-4"/>
          <w:sz w:val="24"/>
        </w:rPr>
        <w:t xml:space="preserve"> </w:t>
      </w:r>
      <w:r>
        <w:rPr>
          <w:sz w:val="24"/>
        </w:rPr>
        <w:t>rigour</w:t>
      </w:r>
      <w:r>
        <w:rPr>
          <w:spacing w:val="-4"/>
          <w:sz w:val="24"/>
        </w:rPr>
        <w:t xml:space="preserve"> </w:t>
      </w:r>
      <w:r>
        <w:rPr>
          <w:sz w:val="24"/>
        </w:rPr>
        <w:t>scales</w:t>
      </w:r>
      <w:r>
        <w:rPr>
          <w:spacing w:val="-4"/>
          <w:sz w:val="24"/>
        </w:rPr>
        <w:t xml:space="preserve"> </w:t>
      </w:r>
      <w:r>
        <w:rPr>
          <w:sz w:val="24"/>
        </w:rPr>
        <w:t>with</w:t>
      </w:r>
      <w:r>
        <w:rPr>
          <w:spacing w:val="-4"/>
          <w:sz w:val="24"/>
        </w:rPr>
        <w:t xml:space="preserve"> </w:t>
      </w:r>
      <w:r>
        <w:rPr>
          <w:sz w:val="24"/>
        </w:rPr>
        <w:t>AI</w:t>
      </w:r>
      <w:r>
        <w:rPr>
          <w:spacing w:val="-4"/>
          <w:sz w:val="24"/>
        </w:rPr>
        <w:t xml:space="preserve"> </w:t>
      </w:r>
      <w:r>
        <w:rPr>
          <w:sz w:val="24"/>
        </w:rPr>
        <w:t>system</w:t>
      </w:r>
      <w:r>
        <w:rPr>
          <w:spacing w:val="-4"/>
          <w:sz w:val="24"/>
        </w:rPr>
        <w:t xml:space="preserve"> </w:t>
      </w:r>
      <w:r>
        <w:rPr>
          <w:sz w:val="24"/>
        </w:rPr>
        <w:t>risk</w:t>
      </w:r>
      <w:r>
        <w:rPr>
          <w:spacing w:val="-4"/>
          <w:sz w:val="24"/>
        </w:rPr>
        <w:t xml:space="preserve"> </w:t>
      </w:r>
      <w:r>
        <w:rPr>
          <w:sz w:val="24"/>
        </w:rPr>
        <w:t>class</w:t>
      </w:r>
      <w:r>
        <w:rPr>
          <w:spacing w:val="-4"/>
          <w:sz w:val="24"/>
        </w:rPr>
        <w:t xml:space="preserve"> </w:t>
      </w:r>
      <w:r>
        <w:rPr>
          <w:sz w:val="24"/>
        </w:rPr>
        <w:t>(Class</w:t>
      </w:r>
      <w:r>
        <w:rPr>
          <w:spacing w:val="-4"/>
          <w:sz w:val="24"/>
        </w:rPr>
        <w:t xml:space="preserve"> </w:t>
      </w:r>
      <w:r>
        <w:rPr>
          <w:sz w:val="24"/>
        </w:rPr>
        <w:t>I-III</w:t>
      </w:r>
      <w:r>
        <w:rPr>
          <w:spacing w:val="-4"/>
          <w:sz w:val="24"/>
        </w:rPr>
        <w:t xml:space="preserve"> </w:t>
      </w:r>
      <w:r>
        <w:rPr>
          <w:sz w:val="24"/>
        </w:rPr>
        <w:t>under</w:t>
      </w:r>
      <w:r>
        <w:rPr>
          <w:spacing w:val="-4"/>
          <w:sz w:val="24"/>
        </w:rPr>
        <w:t xml:space="preserve"> </w:t>
      </w:r>
      <w:r>
        <w:rPr>
          <w:sz w:val="24"/>
        </w:rPr>
        <w:t>CDSCO</w:t>
      </w:r>
      <w:r>
        <w:rPr>
          <w:spacing w:val="-4"/>
          <w:sz w:val="24"/>
        </w:rPr>
        <w:t xml:space="preserve"> </w:t>
      </w:r>
      <w:r>
        <w:rPr>
          <w:sz w:val="24"/>
        </w:rPr>
        <w:t xml:space="preserve">SaMD </w:t>
      </w:r>
      <w:r>
        <w:rPr>
          <w:spacing w:val="-2"/>
          <w:sz w:val="24"/>
        </w:rPr>
        <w:t>taxonomy).</w:t>
      </w:r>
    </w:p>
    <w:p w14:paraId="00EEC553">
      <w:pPr>
        <w:pStyle w:val="8"/>
        <w:numPr>
          <w:ilvl w:val="0"/>
          <w:numId w:val="2"/>
        </w:numPr>
        <w:tabs>
          <w:tab w:val="left" w:pos="1277"/>
        </w:tabs>
        <w:spacing w:before="60" w:after="0" w:line="240" w:lineRule="auto"/>
        <w:ind w:left="1277" w:right="662" w:hanging="360"/>
        <w:jc w:val="left"/>
        <w:rPr>
          <w:sz w:val="24"/>
        </w:rPr>
      </w:pPr>
      <w:r>
        <w:rPr>
          <w:b/>
          <w:sz w:val="24"/>
        </w:rPr>
        <w:t>Inclusivity:</w:t>
      </w:r>
      <w:r>
        <w:rPr>
          <w:b/>
          <w:spacing w:val="-6"/>
          <w:sz w:val="24"/>
        </w:rPr>
        <w:t xml:space="preserve"> </w:t>
      </w:r>
      <w:r>
        <w:rPr>
          <w:sz w:val="24"/>
        </w:rPr>
        <w:t>Platform</w:t>
      </w:r>
      <w:r>
        <w:rPr>
          <w:spacing w:val="-6"/>
          <w:sz w:val="24"/>
        </w:rPr>
        <w:t xml:space="preserve"> </w:t>
      </w:r>
      <w:r>
        <w:rPr>
          <w:sz w:val="24"/>
        </w:rPr>
        <w:t>supports</w:t>
      </w:r>
      <w:r>
        <w:rPr>
          <w:spacing w:val="-6"/>
          <w:sz w:val="24"/>
        </w:rPr>
        <w:t xml:space="preserve"> </w:t>
      </w:r>
      <w:r>
        <w:rPr>
          <w:sz w:val="24"/>
        </w:rPr>
        <w:t>low-bandwidth</w:t>
      </w:r>
      <w:r>
        <w:rPr>
          <w:spacing w:val="-6"/>
          <w:sz w:val="24"/>
        </w:rPr>
        <w:t xml:space="preserve"> </w:t>
      </w:r>
      <w:r>
        <w:rPr>
          <w:sz w:val="24"/>
        </w:rPr>
        <w:t>environments</w:t>
      </w:r>
      <w:r>
        <w:rPr>
          <w:spacing w:val="-6"/>
          <w:sz w:val="24"/>
        </w:rPr>
        <w:t xml:space="preserve"> </w:t>
      </w:r>
      <w:r>
        <w:rPr>
          <w:sz w:val="24"/>
        </w:rPr>
        <w:t>and</w:t>
      </w:r>
      <w:r>
        <w:rPr>
          <w:spacing w:val="-6"/>
          <w:sz w:val="24"/>
        </w:rPr>
        <w:t xml:space="preserve"> </w:t>
      </w:r>
      <w:r>
        <w:rPr>
          <w:sz w:val="24"/>
        </w:rPr>
        <w:t>edge-device</w:t>
      </w:r>
      <w:r>
        <w:rPr>
          <w:spacing w:val="-6"/>
          <w:sz w:val="24"/>
        </w:rPr>
        <w:t xml:space="preserve"> </w:t>
      </w:r>
      <w:r>
        <w:rPr>
          <w:sz w:val="24"/>
        </w:rPr>
        <w:t>deployment</w:t>
      </w:r>
      <w:r>
        <w:rPr>
          <w:spacing w:val="-6"/>
          <w:sz w:val="24"/>
        </w:rPr>
        <w:t xml:space="preserve"> </w:t>
      </w:r>
      <w:r>
        <w:rPr>
          <w:sz w:val="24"/>
        </w:rPr>
        <w:t>scenarios prevalent in rural India.</w:t>
      </w:r>
    </w:p>
    <w:p w14:paraId="659AD832">
      <w:pPr>
        <w:pStyle w:val="2"/>
        <w:spacing w:before="240"/>
        <w:ind w:left="557"/>
        <w:jc w:val="left"/>
      </w:pPr>
      <w:r>
        <w:rPr>
          <w:color w:val="2C5F9E"/>
        </w:rPr>
        <w:t>Multi-Layer</w:t>
      </w:r>
      <w:r>
        <w:rPr>
          <w:color w:val="2C5F9E"/>
          <w:spacing w:val="-7"/>
        </w:rPr>
        <w:t xml:space="preserve"> </w:t>
      </w:r>
      <w:r>
        <w:rPr>
          <w:color w:val="2C5F9E"/>
          <w:spacing w:val="-2"/>
        </w:rPr>
        <w:t>Architecture</w:t>
      </w:r>
    </w:p>
    <w:p w14:paraId="4E295E01">
      <w:pPr>
        <w:pStyle w:val="5"/>
        <w:ind w:left="557"/>
      </w:pPr>
      <w:r>
        <w:t>BODH</w:t>
      </w:r>
      <w:r>
        <w:rPr>
          <w:spacing w:val="27"/>
        </w:rPr>
        <w:t xml:space="preserve"> </w:t>
      </w:r>
      <w:r>
        <w:t>employs</w:t>
      </w:r>
      <w:r>
        <w:rPr>
          <w:spacing w:val="27"/>
        </w:rPr>
        <w:t xml:space="preserve"> </w:t>
      </w:r>
      <w:r>
        <w:t>a</w:t>
      </w:r>
      <w:r>
        <w:rPr>
          <w:spacing w:val="27"/>
        </w:rPr>
        <w:t xml:space="preserve"> </w:t>
      </w:r>
      <w:r>
        <w:t>six-layer</w:t>
      </w:r>
      <w:r>
        <w:rPr>
          <w:spacing w:val="27"/>
        </w:rPr>
        <w:t xml:space="preserve"> </w:t>
      </w:r>
      <w:r>
        <w:t>microservices</w:t>
      </w:r>
      <w:r>
        <w:rPr>
          <w:spacing w:val="27"/>
        </w:rPr>
        <w:t xml:space="preserve"> </w:t>
      </w:r>
      <w:r>
        <w:t>architecture.</w:t>
      </w:r>
      <w:r>
        <w:rPr>
          <w:spacing w:val="27"/>
        </w:rPr>
        <w:t xml:space="preserve"> </w:t>
      </w:r>
      <w:r>
        <w:t>Table</w:t>
      </w:r>
      <w:r>
        <w:rPr>
          <w:spacing w:val="27"/>
        </w:rPr>
        <w:t xml:space="preserve"> </w:t>
      </w:r>
      <w:r>
        <w:t>1</w:t>
      </w:r>
      <w:r>
        <w:rPr>
          <w:spacing w:val="27"/>
        </w:rPr>
        <w:t xml:space="preserve"> </w:t>
      </w:r>
      <w:r>
        <w:t>provides</w:t>
      </w:r>
      <w:r>
        <w:rPr>
          <w:spacing w:val="27"/>
        </w:rPr>
        <w:t xml:space="preserve"> </w:t>
      </w:r>
      <w:r>
        <w:t>a</w:t>
      </w:r>
      <w:r>
        <w:rPr>
          <w:spacing w:val="27"/>
        </w:rPr>
        <w:t xml:space="preserve"> </w:t>
      </w:r>
      <w:r>
        <w:t>detailed</w:t>
      </w:r>
      <w:r>
        <w:rPr>
          <w:spacing w:val="27"/>
        </w:rPr>
        <w:t xml:space="preserve"> </w:t>
      </w:r>
      <w:r>
        <w:t>breakdown</w:t>
      </w:r>
      <w:r>
        <w:rPr>
          <w:spacing w:val="27"/>
        </w:rPr>
        <w:t xml:space="preserve"> </w:t>
      </w:r>
      <w:r>
        <w:t>of</w:t>
      </w:r>
      <w:r>
        <w:rPr>
          <w:spacing w:val="27"/>
        </w:rPr>
        <w:t xml:space="preserve"> </w:t>
      </w:r>
      <w:r>
        <w:t>each</w:t>
      </w:r>
      <w:r>
        <w:rPr>
          <w:spacing w:val="27"/>
        </w:rPr>
        <w:t xml:space="preserve"> </w:t>
      </w:r>
      <w:r>
        <w:t>layer's function, underlying technology stack, and security provisions.</w:t>
      </w:r>
    </w:p>
    <w:p w14:paraId="079CA8D3">
      <w:pPr>
        <w:spacing w:before="120" w:after="40"/>
        <w:ind w:left="3555" w:right="0" w:firstLine="0"/>
        <w:jc w:val="left"/>
        <w:rPr>
          <w:b/>
          <w:sz w:val="22"/>
        </w:rPr>
      </w:pPr>
      <w:r>
        <w:rPr>
          <w:b/>
          <w:color w:val="1B396B"/>
          <w:sz w:val="22"/>
        </w:rPr>
        <w:t>Table</w:t>
      </w:r>
      <w:r>
        <w:rPr>
          <w:b/>
          <w:color w:val="1B396B"/>
          <w:spacing w:val="-5"/>
          <w:sz w:val="22"/>
        </w:rPr>
        <w:t xml:space="preserve"> </w:t>
      </w:r>
      <w:r>
        <w:rPr>
          <w:b/>
          <w:color w:val="1B396B"/>
          <w:sz w:val="22"/>
        </w:rPr>
        <w:t>1:</w:t>
      </w:r>
      <w:r>
        <w:rPr>
          <w:b/>
          <w:color w:val="1B396B"/>
          <w:spacing w:val="-4"/>
          <w:sz w:val="22"/>
        </w:rPr>
        <w:t xml:space="preserve"> </w:t>
      </w:r>
      <w:r>
        <w:rPr>
          <w:b/>
          <w:color w:val="1B396B"/>
          <w:sz w:val="22"/>
        </w:rPr>
        <w:t>BODH</w:t>
      </w:r>
      <w:r>
        <w:rPr>
          <w:b/>
          <w:color w:val="1B396B"/>
          <w:spacing w:val="-4"/>
          <w:sz w:val="22"/>
        </w:rPr>
        <w:t xml:space="preserve"> </w:t>
      </w:r>
      <w:r>
        <w:rPr>
          <w:b/>
          <w:color w:val="1B396B"/>
          <w:sz w:val="22"/>
        </w:rPr>
        <w:t>Multi-Layer</w:t>
      </w:r>
      <w:r>
        <w:rPr>
          <w:b/>
          <w:color w:val="1B396B"/>
          <w:spacing w:val="-4"/>
          <w:sz w:val="22"/>
        </w:rPr>
        <w:t xml:space="preserve"> </w:t>
      </w:r>
      <w:r>
        <w:rPr>
          <w:b/>
          <w:color w:val="1B396B"/>
          <w:sz w:val="22"/>
        </w:rPr>
        <w:t>Technical</w:t>
      </w:r>
      <w:r>
        <w:rPr>
          <w:b/>
          <w:color w:val="1B396B"/>
          <w:spacing w:val="-4"/>
          <w:sz w:val="22"/>
        </w:rPr>
        <w:t xml:space="preserve"> </w:t>
      </w:r>
      <w:r>
        <w:rPr>
          <w:b/>
          <w:color w:val="1B396B"/>
          <w:spacing w:val="-2"/>
          <w:sz w:val="22"/>
        </w:rPr>
        <w:t>Architecture</w:t>
      </w:r>
    </w:p>
    <w:tbl>
      <w:tblPr>
        <w:tblStyle w:val="4"/>
        <w:tblW w:w="0" w:type="auto"/>
        <w:tblInd w:w="562" w:type="dxa"/>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Layout w:type="fixed"/>
        <w:tblCellMar>
          <w:top w:w="0" w:type="dxa"/>
          <w:left w:w="0" w:type="dxa"/>
          <w:bottom w:w="0" w:type="dxa"/>
          <w:right w:w="0" w:type="dxa"/>
        </w:tblCellMar>
      </w:tblPr>
      <w:tblGrid>
        <w:gridCol w:w="2000"/>
        <w:gridCol w:w="2700"/>
        <w:gridCol w:w="2500"/>
        <w:gridCol w:w="2160"/>
      </w:tblGrid>
      <w:tr w14:paraId="2A001C4D">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38" w:hRule="atLeast"/>
        </w:trPr>
        <w:tc>
          <w:tcPr>
            <w:tcW w:w="2000" w:type="dxa"/>
            <w:shd w:val="clear" w:color="auto" w:fill="2C5F9E"/>
          </w:tcPr>
          <w:p w14:paraId="4C230B5D">
            <w:pPr>
              <w:pStyle w:val="9"/>
              <w:spacing w:before="77"/>
              <w:rPr>
                <w:b/>
                <w:sz w:val="16"/>
              </w:rPr>
            </w:pPr>
            <w:r>
              <w:rPr>
                <w:b/>
                <w:color w:val="FFFFFF"/>
                <w:spacing w:val="-2"/>
                <w:sz w:val="16"/>
              </w:rPr>
              <w:t>Layer</w:t>
            </w:r>
          </w:p>
        </w:tc>
        <w:tc>
          <w:tcPr>
            <w:tcW w:w="2700" w:type="dxa"/>
            <w:shd w:val="clear" w:color="auto" w:fill="2C5F9E"/>
          </w:tcPr>
          <w:p w14:paraId="4B6BA504">
            <w:pPr>
              <w:pStyle w:val="9"/>
              <w:spacing w:before="77"/>
              <w:rPr>
                <w:b/>
                <w:sz w:val="16"/>
              </w:rPr>
            </w:pPr>
            <w:r>
              <w:rPr>
                <w:b/>
                <w:color w:val="FFFFFF"/>
                <w:spacing w:val="-2"/>
                <w:sz w:val="16"/>
              </w:rPr>
              <w:t>Function</w:t>
            </w:r>
          </w:p>
        </w:tc>
        <w:tc>
          <w:tcPr>
            <w:tcW w:w="2500" w:type="dxa"/>
            <w:shd w:val="clear" w:color="auto" w:fill="2C5F9E"/>
          </w:tcPr>
          <w:p w14:paraId="267C0E33">
            <w:pPr>
              <w:pStyle w:val="9"/>
              <w:spacing w:before="77"/>
              <w:rPr>
                <w:b/>
                <w:sz w:val="16"/>
              </w:rPr>
            </w:pPr>
            <w:r>
              <w:rPr>
                <w:b/>
                <w:color w:val="FFFFFF"/>
                <w:spacing w:val="-2"/>
                <w:sz w:val="16"/>
              </w:rPr>
              <w:t>Technologies</w:t>
            </w:r>
          </w:p>
        </w:tc>
        <w:tc>
          <w:tcPr>
            <w:tcW w:w="2160" w:type="dxa"/>
            <w:shd w:val="clear" w:color="auto" w:fill="2C5F9E"/>
          </w:tcPr>
          <w:p w14:paraId="4F1663D6">
            <w:pPr>
              <w:pStyle w:val="9"/>
              <w:spacing w:before="77"/>
              <w:rPr>
                <w:b/>
                <w:sz w:val="16"/>
              </w:rPr>
            </w:pPr>
            <w:r>
              <w:rPr>
                <w:b/>
                <w:color w:val="FFFFFF"/>
                <w:spacing w:val="-2"/>
                <w:sz w:val="16"/>
              </w:rPr>
              <w:t>Security</w:t>
            </w:r>
          </w:p>
        </w:tc>
      </w:tr>
      <w:tr w14:paraId="1A915489">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482" w:hRule="atLeast"/>
        </w:trPr>
        <w:tc>
          <w:tcPr>
            <w:tcW w:w="2000" w:type="dxa"/>
          </w:tcPr>
          <w:p w14:paraId="5E0DCD91">
            <w:pPr>
              <w:pStyle w:val="9"/>
              <w:rPr>
                <w:sz w:val="16"/>
              </w:rPr>
            </w:pPr>
            <w:r>
              <w:rPr>
                <w:sz w:val="16"/>
              </w:rPr>
              <w:t>Layer</w:t>
            </w:r>
            <w:r>
              <w:rPr>
                <w:spacing w:val="-1"/>
                <w:sz w:val="16"/>
              </w:rPr>
              <w:t xml:space="preserve"> </w:t>
            </w:r>
            <w:r>
              <w:rPr>
                <w:sz w:val="16"/>
              </w:rPr>
              <w:t>1</w:t>
            </w:r>
            <w:r>
              <w:rPr>
                <w:spacing w:val="-1"/>
                <w:sz w:val="16"/>
              </w:rPr>
              <w:t xml:space="preserve"> </w:t>
            </w:r>
            <w:r>
              <w:rPr>
                <w:sz w:val="16"/>
              </w:rPr>
              <w:t>—</w:t>
            </w:r>
            <w:r>
              <w:rPr>
                <w:spacing w:val="-1"/>
                <w:sz w:val="16"/>
              </w:rPr>
              <w:t xml:space="preserve"> </w:t>
            </w:r>
            <w:r>
              <w:rPr>
                <w:sz w:val="16"/>
              </w:rPr>
              <w:t xml:space="preserve">Data </w:t>
            </w:r>
            <w:r>
              <w:rPr>
                <w:spacing w:val="-2"/>
                <w:sz w:val="16"/>
              </w:rPr>
              <w:t>Ingestion</w:t>
            </w:r>
          </w:p>
        </w:tc>
        <w:tc>
          <w:tcPr>
            <w:tcW w:w="2700" w:type="dxa"/>
          </w:tcPr>
          <w:p w14:paraId="6B4FADFF">
            <w:pPr>
              <w:pStyle w:val="9"/>
              <w:rPr>
                <w:sz w:val="16"/>
              </w:rPr>
            </w:pPr>
            <w:r>
              <w:rPr>
                <w:sz w:val="16"/>
              </w:rPr>
              <w:t>Federated connectors (FHIR R4,</w:t>
            </w:r>
            <w:r>
              <w:rPr>
                <w:spacing w:val="40"/>
                <w:sz w:val="16"/>
              </w:rPr>
              <w:t xml:space="preserve"> </w:t>
            </w:r>
            <w:r>
              <w:rPr>
                <w:sz w:val="16"/>
              </w:rPr>
              <w:t>DICOM</w:t>
            </w:r>
            <w:r>
              <w:rPr>
                <w:spacing w:val="-10"/>
                <w:sz w:val="16"/>
              </w:rPr>
              <w:t xml:space="preserve"> </w:t>
            </w:r>
            <w:r>
              <w:rPr>
                <w:sz w:val="16"/>
              </w:rPr>
              <w:t>WADO-RS,</w:t>
            </w:r>
            <w:r>
              <w:rPr>
                <w:spacing w:val="-10"/>
                <w:sz w:val="16"/>
              </w:rPr>
              <w:t xml:space="preserve"> </w:t>
            </w:r>
            <w:r>
              <w:rPr>
                <w:sz w:val="16"/>
              </w:rPr>
              <w:t>HL7</w:t>
            </w:r>
            <w:r>
              <w:rPr>
                <w:spacing w:val="-10"/>
                <w:sz w:val="16"/>
              </w:rPr>
              <w:t xml:space="preserve"> </w:t>
            </w:r>
            <w:r>
              <w:rPr>
                <w:sz w:val="16"/>
              </w:rPr>
              <w:t>v2,</w:t>
            </w:r>
            <w:r>
              <w:rPr>
                <w:spacing w:val="-10"/>
                <w:sz w:val="16"/>
              </w:rPr>
              <w:t xml:space="preserve"> </w:t>
            </w:r>
            <w:r>
              <w:rPr>
                <w:sz w:val="16"/>
              </w:rPr>
              <w:t>CSV)</w:t>
            </w:r>
          </w:p>
        </w:tc>
        <w:tc>
          <w:tcPr>
            <w:tcW w:w="2500" w:type="dxa"/>
          </w:tcPr>
          <w:p w14:paraId="771A7C6E">
            <w:pPr>
              <w:pStyle w:val="9"/>
              <w:rPr>
                <w:sz w:val="16"/>
              </w:rPr>
            </w:pPr>
            <w:r>
              <w:rPr>
                <w:sz w:val="16"/>
              </w:rPr>
              <w:t>Apache</w:t>
            </w:r>
            <w:r>
              <w:rPr>
                <w:spacing w:val="-3"/>
                <w:sz w:val="16"/>
              </w:rPr>
              <w:t xml:space="preserve"> </w:t>
            </w:r>
            <w:r>
              <w:rPr>
                <w:sz w:val="16"/>
              </w:rPr>
              <w:t>Kafka</w:t>
            </w:r>
            <w:r>
              <w:rPr>
                <w:spacing w:val="-3"/>
                <w:sz w:val="16"/>
              </w:rPr>
              <w:t xml:space="preserve"> </w:t>
            </w:r>
            <w:r>
              <w:rPr>
                <w:sz w:val="16"/>
              </w:rPr>
              <w:t>+</w:t>
            </w:r>
            <w:r>
              <w:rPr>
                <w:spacing w:val="-3"/>
                <w:sz w:val="16"/>
              </w:rPr>
              <w:t xml:space="preserve"> </w:t>
            </w:r>
            <w:r>
              <w:rPr>
                <w:spacing w:val="-4"/>
                <w:sz w:val="16"/>
              </w:rPr>
              <w:t>NiFi</w:t>
            </w:r>
          </w:p>
        </w:tc>
        <w:tc>
          <w:tcPr>
            <w:tcW w:w="2160" w:type="dxa"/>
          </w:tcPr>
          <w:p w14:paraId="7258E230">
            <w:pPr>
              <w:pStyle w:val="9"/>
              <w:rPr>
                <w:sz w:val="16"/>
              </w:rPr>
            </w:pPr>
            <w:r>
              <w:rPr>
                <w:sz w:val="16"/>
              </w:rPr>
              <w:t>TLS</w:t>
            </w:r>
            <w:r>
              <w:rPr>
                <w:spacing w:val="-1"/>
                <w:sz w:val="16"/>
              </w:rPr>
              <w:t xml:space="preserve"> </w:t>
            </w:r>
            <w:r>
              <w:rPr>
                <w:sz w:val="16"/>
              </w:rPr>
              <w:t>1.3,</w:t>
            </w:r>
            <w:r>
              <w:rPr>
                <w:spacing w:val="-1"/>
                <w:sz w:val="16"/>
              </w:rPr>
              <w:t xml:space="preserve"> </w:t>
            </w:r>
            <w:r>
              <w:rPr>
                <w:spacing w:val="-4"/>
                <w:sz w:val="16"/>
              </w:rPr>
              <w:t>mTLS</w:t>
            </w:r>
          </w:p>
        </w:tc>
      </w:tr>
      <w:tr w14:paraId="7167B31C">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482" w:hRule="atLeast"/>
        </w:trPr>
        <w:tc>
          <w:tcPr>
            <w:tcW w:w="2000" w:type="dxa"/>
            <w:shd w:val="clear" w:color="auto" w:fill="F1F4F7"/>
          </w:tcPr>
          <w:p w14:paraId="6A60DFD2">
            <w:pPr>
              <w:pStyle w:val="9"/>
              <w:rPr>
                <w:sz w:val="16"/>
              </w:rPr>
            </w:pPr>
            <w:r>
              <w:rPr>
                <w:sz w:val="16"/>
              </w:rPr>
              <w:t>Layer</w:t>
            </w:r>
            <w:r>
              <w:rPr>
                <w:spacing w:val="-10"/>
                <w:sz w:val="16"/>
              </w:rPr>
              <w:t xml:space="preserve"> </w:t>
            </w:r>
            <w:r>
              <w:rPr>
                <w:sz w:val="16"/>
              </w:rPr>
              <w:t>2</w:t>
            </w:r>
            <w:r>
              <w:rPr>
                <w:spacing w:val="-10"/>
                <w:sz w:val="16"/>
              </w:rPr>
              <w:t xml:space="preserve"> </w:t>
            </w:r>
            <w:r>
              <w:rPr>
                <w:sz w:val="16"/>
              </w:rPr>
              <w:t>—</w:t>
            </w:r>
            <w:r>
              <w:rPr>
                <w:spacing w:val="-10"/>
                <w:sz w:val="16"/>
              </w:rPr>
              <w:t xml:space="preserve"> </w:t>
            </w:r>
            <w:r>
              <w:rPr>
                <w:sz w:val="16"/>
              </w:rPr>
              <w:t>Data</w:t>
            </w:r>
            <w:r>
              <w:rPr>
                <w:spacing w:val="40"/>
                <w:sz w:val="16"/>
              </w:rPr>
              <w:t xml:space="preserve"> </w:t>
            </w:r>
            <w:r>
              <w:rPr>
                <w:spacing w:val="-2"/>
                <w:sz w:val="16"/>
              </w:rPr>
              <w:t>Harmonisation</w:t>
            </w:r>
          </w:p>
        </w:tc>
        <w:tc>
          <w:tcPr>
            <w:tcW w:w="2700" w:type="dxa"/>
            <w:shd w:val="clear" w:color="auto" w:fill="F1F4F7"/>
          </w:tcPr>
          <w:p w14:paraId="47FF6690">
            <w:pPr>
              <w:pStyle w:val="9"/>
              <w:ind w:right="253"/>
              <w:rPr>
                <w:sz w:val="16"/>
              </w:rPr>
            </w:pPr>
            <w:r>
              <w:rPr>
                <w:sz w:val="16"/>
              </w:rPr>
              <w:t>OMOP</w:t>
            </w:r>
            <w:r>
              <w:rPr>
                <w:spacing w:val="-10"/>
                <w:sz w:val="16"/>
              </w:rPr>
              <w:t xml:space="preserve"> </w:t>
            </w:r>
            <w:r>
              <w:rPr>
                <w:sz w:val="16"/>
              </w:rPr>
              <w:t>CDM</w:t>
            </w:r>
            <w:r>
              <w:rPr>
                <w:spacing w:val="-10"/>
                <w:sz w:val="16"/>
              </w:rPr>
              <w:t xml:space="preserve"> </w:t>
            </w:r>
            <w:r>
              <w:rPr>
                <w:sz w:val="16"/>
              </w:rPr>
              <w:t>mapping,</w:t>
            </w:r>
            <w:r>
              <w:rPr>
                <w:spacing w:val="-10"/>
                <w:sz w:val="16"/>
              </w:rPr>
              <w:t xml:space="preserve"> </w:t>
            </w:r>
            <w:r>
              <w:rPr>
                <w:sz w:val="16"/>
              </w:rPr>
              <w:t>SNOMED</w:t>
            </w:r>
            <w:r>
              <w:rPr>
                <w:spacing w:val="40"/>
                <w:sz w:val="16"/>
              </w:rPr>
              <w:t xml:space="preserve"> </w:t>
            </w:r>
            <w:r>
              <w:rPr>
                <w:sz w:val="16"/>
              </w:rPr>
              <w:t>CT coding, LOINC normalisation</w:t>
            </w:r>
          </w:p>
        </w:tc>
        <w:tc>
          <w:tcPr>
            <w:tcW w:w="2500" w:type="dxa"/>
            <w:shd w:val="clear" w:color="auto" w:fill="F1F4F7"/>
          </w:tcPr>
          <w:p w14:paraId="304A209A">
            <w:pPr>
              <w:pStyle w:val="9"/>
              <w:rPr>
                <w:sz w:val="16"/>
              </w:rPr>
            </w:pPr>
            <w:r>
              <w:rPr>
                <w:sz w:val="16"/>
              </w:rPr>
              <w:t>Apache</w:t>
            </w:r>
            <w:r>
              <w:rPr>
                <w:spacing w:val="-2"/>
                <w:sz w:val="16"/>
              </w:rPr>
              <w:t xml:space="preserve"> </w:t>
            </w:r>
            <w:r>
              <w:rPr>
                <w:sz w:val="16"/>
              </w:rPr>
              <w:t>Spark</w:t>
            </w:r>
            <w:r>
              <w:rPr>
                <w:spacing w:val="-2"/>
                <w:sz w:val="16"/>
              </w:rPr>
              <w:t xml:space="preserve"> </w:t>
            </w:r>
            <w:r>
              <w:rPr>
                <w:sz w:val="16"/>
              </w:rPr>
              <w:t>+</w:t>
            </w:r>
            <w:r>
              <w:rPr>
                <w:spacing w:val="-1"/>
                <w:sz w:val="16"/>
              </w:rPr>
              <w:t xml:space="preserve"> </w:t>
            </w:r>
            <w:r>
              <w:rPr>
                <w:spacing w:val="-5"/>
                <w:sz w:val="16"/>
              </w:rPr>
              <w:t>dbt</w:t>
            </w:r>
          </w:p>
        </w:tc>
        <w:tc>
          <w:tcPr>
            <w:tcW w:w="2160" w:type="dxa"/>
            <w:shd w:val="clear" w:color="auto" w:fill="F1F4F7"/>
          </w:tcPr>
          <w:p w14:paraId="03C97A28">
            <w:pPr>
              <w:pStyle w:val="9"/>
              <w:ind w:right="352"/>
              <w:rPr>
                <w:sz w:val="16"/>
              </w:rPr>
            </w:pPr>
            <w:r>
              <w:rPr>
                <w:sz w:val="16"/>
              </w:rPr>
              <w:t>De-identification</w:t>
            </w:r>
            <w:r>
              <w:rPr>
                <w:spacing w:val="-10"/>
                <w:sz w:val="16"/>
              </w:rPr>
              <w:t xml:space="preserve"> </w:t>
            </w:r>
            <w:r>
              <w:rPr>
                <w:sz w:val="16"/>
              </w:rPr>
              <w:t>(HIPAA</w:t>
            </w:r>
            <w:r>
              <w:rPr>
                <w:spacing w:val="40"/>
                <w:sz w:val="16"/>
              </w:rPr>
              <w:t xml:space="preserve"> </w:t>
            </w:r>
            <w:r>
              <w:rPr>
                <w:sz w:val="16"/>
              </w:rPr>
              <w:t>Safe</w:t>
            </w:r>
            <w:r>
              <w:rPr>
                <w:spacing w:val="-1"/>
                <w:sz w:val="16"/>
              </w:rPr>
              <w:t xml:space="preserve"> </w:t>
            </w:r>
            <w:r>
              <w:rPr>
                <w:sz w:val="16"/>
              </w:rPr>
              <w:t>Harbor)</w:t>
            </w:r>
          </w:p>
        </w:tc>
      </w:tr>
      <w:tr w14:paraId="099D87F3">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482" w:hRule="atLeast"/>
        </w:trPr>
        <w:tc>
          <w:tcPr>
            <w:tcW w:w="2000" w:type="dxa"/>
          </w:tcPr>
          <w:p w14:paraId="25108BFD">
            <w:pPr>
              <w:pStyle w:val="9"/>
              <w:rPr>
                <w:sz w:val="16"/>
              </w:rPr>
            </w:pPr>
            <w:r>
              <w:rPr>
                <w:sz w:val="16"/>
              </w:rPr>
              <w:t>Layer</w:t>
            </w:r>
            <w:r>
              <w:rPr>
                <w:spacing w:val="-1"/>
                <w:sz w:val="16"/>
              </w:rPr>
              <w:t xml:space="preserve"> </w:t>
            </w:r>
            <w:r>
              <w:rPr>
                <w:sz w:val="16"/>
              </w:rPr>
              <w:t>3</w:t>
            </w:r>
            <w:r>
              <w:rPr>
                <w:spacing w:val="-1"/>
                <w:sz w:val="16"/>
              </w:rPr>
              <w:t xml:space="preserve"> </w:t>
            </w:r>
            <w:r>
              <w:rPr>
                <w:sz w:val="16"/>
              </w:rPr>
              <w:t>—</w:t>
            </w:r>
            <w:r>
              <w:rPr>
                <w:spacing w:val="-1"/>
                <w:sz w:val="16"/>
              </w:rPr>
              <w:t xml:space="preserve"> </w:t>
            </w:r>
            <w:r>
              <w:rPr>
                <w:sz w:val="16"/>
              </w:rPr>
              <w:t>Model</w:t>
            </w:r>
            <w:r>
              <w:rPr>
                <w:spacing w:val="-1"/>
                <w:sz w:val="16"/>
              </w:rPr>
              <w:t xml:space="preserve"> </w:t>
            </w:r>
            <w:r>
              <w:rPr>
                <w:spacing w:val="-2"/>
                <w:sz w:val="16"/>
              </w:rPr>
              <w:t>Sandbox</w:t>
            </w:r>
          </w:p>
        </w:tc>
        <w:tc>
          <w:tcPr>
            <w:tcW w:w="2700" w:type="dxa"/>
          </w:tcPr>
          <w:p w14:paraId="459D99E7">
            <w:pPr>
              <w:pStyle w:val="9"/>
              <w:rPr>
                <w:sz w:val="16"/>
              </w:rPr>
            </w:pPr>
            <w:r>
              <w:rPr>
                <w:sz w:val="16"/>
              </w:rPr>
              <w:t>Containerised</w:t>
            </w:r>
            <w:r>
              <w:rPr>
                <w:spacing w:val="-10"/>
                <w:sz w:val="16"/>
              </w:rPr>
              <w:t xml:space="preserve"> </w:t>
            </w:r>
            <w:r>
              <w:rPr>
                <w:sz w:val="16"/>
              </w:rPr>
              <w:t>evaluation</w:t>
            </w:r>
            <w:r>
              <w:rPr>
                <w:spacing w:val="-10"/>
                <w:sz w:val="16"/>
              </w:rPr>
              <w:t xml:space="preserve"> </w:t>
            </w:r>
            <w:r>
              <w:rPr>
                <w:sz w:val="16"/>
              </w:rPr>
              <w:t>runtime;</w:t>
            </w:r>
            <w:r>
              <w:rPr>
                <w:spacing w:val="-10"/>
                <w:sz w:val="16"/>
              </w:rPr>
              <w:t xml:space="preserve"> </w:t>
            </w:r>
            <w:r>
              <w:rPr>
                <w:sz w:val="16"/>
              </w:rPr>
              <w:t>no</w:t>
            </w:r>
            <w:r>
              <w:rPr>
                <w:spacing w:val="40"/>
                <w:sz w:val="16"/>
              </w:rPr>
              <w:t xml:space="preserve"> </w:t>
            </w:r>
            <w:r>
              <w:rPr>
                <w:sz w:val="16"/>
              </w:rPr>
              <w:t>model</w:t>
            </w:r>
            <w:r>
              <w:rPr>
                <w:spacing w:val="-1"/>
                <w:sz w:val="16"/>
              </w:rPr>
              <w:t xml:space="preserve"> </w:t>
            </w:r>
            <w:r>
              <w:rPr>
                <w:sz w:val="16"/>
              </w:rPr>
              <w:t>exfiltration</w:t>
            </w:r>
          </w:p>
        </w:tc>
        <w:tc>
          <w:tcPr>
            <w:tcW w:w="2500" w:type="dxa"/>
          </w:tcPr>
          <w:p w14:paraId="76C63EB5">
            <w:pPr>
              <w:pStyle w:val="9"/>
              <w:rPr>
                <w:sz w:val="16"/>
              </w:rPr>
            </w:pPr>
            <w:r>
              <w:rPr>
                <w:sz w:val="16"/>
              </w:rPr>
              <w:t xml:space="preserve">Docker + gVisor + </w:t>
            </w:r>
            <w:r>
              <w:rPr>
                <w:spacing w:val="-5"/>
                <w:sz w:val="16"/>
              </w:rPr>
              <w:t>OPA</w:t>
            </w:r>
          </w:p>
        </w:tc>
        <w:tc>
          <w:tcPr>
            <w:tcW w:w="2160" w:type="dxa"/>
          </w:tcPr>
          <w:p w14:paraId="27F9F62C">
            <w:pPr>
              <w:pStyle w:val="9"/>
              <w:rPr>
                <w:sz w:val="16"/>
              </w:rPr>
            </w:pPr>
            <w:r>
              <w:rPr>
                <w:sz w:val="16"/>
              </w:rPr>
              <w:t xml:space="preserve">Air-gapped execution, </w:t>
            </w:r>
            <w:r>
              <w:rPr>
                <w:spacing w:val="-4"/>
                <w:sz w:val="16"/>
              </w:rPr>
              <w:t>RBAC</w:t>
            </w:r>
          </w:p>
        </w:tc>
      </w:tr>
      <w:tr w14:paraId="0E992549">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482" w:hRule="atLeast"/>
        </w:trPr>
        <w:tc>
          <w:tcPr>
            <w:tcW w:w="2000" w:type="dxa"/>
            <w:shd w:val="clear" w:color="auto" w:fill="F1F4F7"/>
          </w:tcPr>
          <w:p w14:paraId="4FAE0AEF">
            <w:pPr>
              <w:pStyle w:val="9"/>
              <w:rPr>
                <w:sz w:val="16"/>
              </w:rPr>
            </w:pPr>
            <w:r>
              <w:rPr>
                <w:sz w:val="16"/>
              </w:rPr>
              <w:t>Layer</w:t>
            </w:r>
            <w:r>
              <w:rPr>
                <w:spacing w:val="-2"/>
                <w:sz w:val="16"/>
              </w:rPr>
              <w:t xml:space="preserve"> </w:t>
            </w:r>
            <w:r>
              <w:rPr>
                <w:sz w:val="16"/>
              </w:rPr>
              <w:t>4</w:t>
            </w:r>
            <w:r>
              <w:rPr>
                <w:spacing w:val="-1"/>
                <w:sz w:val="16"/>
              </w:rPr>
              <w:t xml:space="preserve"> </w:t>
            </w:r>
            <w:r>
              <w:rPr>
                <w:sz w:val="16"/>
              </w:rPr>
              <w:t>—</w:t>
            </w:r>
            <w:r>
              <w:rPr>
                <w:spacing w:val="-1"/>
                <w:sz w:val="16"/>
              </w:rPr>
              <w:t xml:space="preserve"> </w:t>
            </w:r>
            <w:r>
              <w:rPr>
                <w:sz w:val="16"/>
              </w:rPr>
              <w:t>Metric</w:t>
            </w:r>
            <w:r>
              <w:rPr>
                <w:spacing w:val="-1"/>
                <w:sz w:val="16"/>
              </w:rPr>
              <w:t xml:space="preserve"> </w:t>
            </w:r>
            <w:r>
              <w:rPr>
                <w:spacing w:val="-2"/>
                <w:sz w:val="16"/>
              </w:rPr>
              <w:t>Engine</w:t>
            </w:r>
          </w:p>
        </w:tc>
        <w:tc>
          <w:tcPr>
            <w:tcW w:w="2700" w:type="dxa"/>
            <w:shd w:val="clear" w:color="auto" w:fill="F1F4F7"/>
          </w:tcPr>
          <w:p w14:paraId="1F8C3E2C">
            <w:pPr>
              <w:pStyle w:val="9"/>
              <w:ind w:right="253"/>
              <w:rPr>
                <w:sz w:val="16"/>
              </w:rPr>
            </w:pPr>
            <w:r>
              <w:rPr>
                <w:sz w:val="16"/>
              </w:rPr>
              <w:t>Multi-dimensional</w:t>
            </w:r>
            <w:r>
              <w:rPr>
                <w:spacing w:val="-10"/>
                <w:sz w:val="16"/>
              </w:rPr>
              <w:t xml:space="preserve"> </w:t>
            </w:r>
            <w:r>
              <w:rPr>
                <w:sz w:val="16"/>
              </w:rPr>
              <w:t>scoring;</w:t>
            </w:r>
            <w:r>
              <w:rPr>
                <w:spacing w:val="-10"/>
                <w:sz w:val="16"/>
              </w:rPr>
              <w:t xml:space="preserve"> </w:t>
            </w:r>
            <w:r>
              <w:rPr>
                <w:sz w:val="16"/>
              </w:rPr>
              <w:t>fairness,</w:t>
            </w:r>
            <w:r>
              <w:rPr>
                <w:spacing w:val="40"/>
                <w:sz w:val="16"/>
              </w:rPr>
              <w:t xml:space="preserve"> </w:t>
            </w:r>
            <w:r>
              <w:rPr>
                <w:sz w:val="16"/>
              </w:rPr>
              <w:t>XAI, safety sub-engines</w:t>
            </w:r>
          </w:p>
        </w:tc>
        <w:tc>
          <w:tcPr>
            <w:tcW w:w="2500" w:type="dxa"/>
            <w:shd w:val="clear" w:color="auto" w:fill="F1F4F7"/>
          </w:tcPr>
          <w:p w14:paraId="43579E07">
            <w:pPr>
              <w:pStyle w:val="9"/>
              <w:ind w:right="187"/>
              <w:rPr>
                <w:sz w:val="16"/>
              </w:rPr>
            </w:pPr>
            <w:r>
              <w:rPr>
                <w:sz w:val="16"/>
              </w:rPr>
              <w:t>Python</w:t>
            </w:r>
            <w:r>
              <w:rPr>
                <w:spacing w:val="-10"/>
                <w:sz w:val="16"/>
              </w:rPr>
              <w:t xml:space="preserve"> </w:t>
            </w:r>
            <w:r>
              <w:rPr>
                <w:sz w:val="16"/>
              </w:rPr>
              <w:t>3.11,</w:t>
            </w:r>
            <w:r>
              <w:rPr>
                <w:spacing w:val="-10"/>
                <w:sz w:val="16"/>
              </w:rPr>
              <w:t xml:space="preserve"> </w:t>
            </w:r>
            <w:r>
              <w:rPr>
                <w:sz w:val="16"/>
              </w:rPr>
              <w:t>scikit-learn,</w:t>
            </w:r>
            <w:r>
              <w:rPr>
                <w:spacing w:val="40"/>
                <w:sz w:val="16"/>
              </w:rPr>
              <w:t xml:space="preserve"> </w:t>
            </w:r>
            <w:r>
              <w:rPr>
                <w:sz w:val="16"/>
              </w:rPr>
              <w:t>Fairlearn,</w:t>
            </w:r>
            <w:r>
              <w:rPr>
                <w:spacing w:val="-1"/>
                <w:sz w:val="16"/>
              </w:rPr>
              <w:t xml:space="preserve"> </w:t>
            </w:r>
            <w:r>
              <w:rPr>
                <w:sz w:val="16"/>
              </w:rPr>
              <w:t>SHAP</w:t>
            </w:r>
          </w:p>
        </w:tc>
        <w:tc>
          <w:tcPr>
            <w:tcW w:w="2160" w:type="dxa"/>
            <w:shd w:val="clear" w:color="auto" w:fill="F1F4F7"/>
          </w:tcPr>
          <w:p w14:paraId="168F74F9">
            <w:pPr>
              <w:pStyle w:val="9"/>
              <w:ind w:right="509"/>
              <w:rPr>
                <w:sz w:val="16"/>
              </w:rPr>
            </w:pPr>
            <w:r>
              <w:rPr>
                <w:sz w:val="16"/>
              </w:rPr>
              <w:t>Cryptographic</w:t>
            </w:r>
            <w:r>
              <w:rPr>
                <w:spacing w:val="-10"/>
                <w:sz w:val="16"/>
              </w:rPr>
              <w:t xml:space="preserve"> </w:t>
            </w:r>
            <w:r>
              <w:rPr>
                <w:sz w:val="16"/>
              </w:rPr>
              <w:t>audit</w:t>
            </w:r>
            <w:r>
              <w:rPr>
                <w:spacing w:val="-10"/>
                <w:sz w:val="16"/>
              </w:rPr>
              <w:t xml:space="preserve"> </w:t>
            </w:r>
            <w:r>
              <w:rPr>
                <w:sz w:val="16"/>
              </w:rPr>
              <w:t>log</w:t>
            </w:r>
            <w:r>
              <w:rPr>
                <w:spacing w:val="40"/>
                <w:sz w:val="16"/>
              </w:rPr>
              <w:t xml:space="preserve"> </w:t>
            </w:r>
            <w:r>
              <w:rPr>
                <w:spacing w:val="-2"/>
                <w:sz w:val="16"/>
              </w:rPr>
              <w:t>(SHA-256)</w:t>
            </w:r>
          </w:p>
        </w:tc>
      </w:tr>
      <w:tr w14:paraId="01C0E203">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482" w:hRule="atLeast"/>
        </w:trPr>
        <w:tc>
          <w:tcPr>
            <w:tcW w:w="2000" w:type="dxa"/>
          </w:tcPr>
          <w:p w14:paraId="59D33CFC">
            <w:pPr>
              <w:pStyle w:val="9"/>
              <w:rPr>
                <w:sz w:val="16"/>
              </w:rPr>
            </w:pPr>
            <w:r>
              <w:rPr>
                <w:sz w:val="16"/>
              </w:rPr>
              <w:t>Layer</w:t>
            </w:r>
            <w:r>
              <w:rPr>
                <w:spacing w:val="-10"/>
                <w:sz w:val="16"/>
              </w:rPr>
              <w:t xml:space="preserve"> </w:t>
            </w:r>
            <w:r>
              <w:rPr>
                <w:sz w:val="16"/>
              </w:rPr>
              <w:t>5</w:t>
            </w:r>
            <w:r>
              <w:rPr>
                <w:spacing w:val="-10"/>
                <w:sz w:val="16"/>
              </w:rPr>
              <w:t xml:space="preserve"> </w:t>
            </w:r>
            <w:r>
              <w:rPr>
                <w:sz w:val="16"/>
              </w:rPr>
              <w:t>—</w:t>
            </w:r>
            <w:r>
              <w:rPr>
                <w:spacing w:val="-10"/>
                <w:sz w:val="16"/>
              </w:rPr>
              <w:t xml:space="preserve"> </w:t>
            </w:r>
            <w:r>
              <w:rPr>
                <w:sz w:val="16"/>
              </w:rPr>
              <w:t>Leaderboard</w:t>
            </w:r>
            <w:r>
              <w:rPr>
                <w:spacing w:val="-10"/>
                <w:sz w:val="16"/>
              </w:rPr>
              <w:t xml:space="preserve"> </w:t>
            </w:r>
            <w:r>
              <w:rPr>
                <w:sz w:val="16"/>
              </w:rPr>
              <w:t>&amp;</w:t>
            </w:r>
            <w:r>
              <w:rPr>
                <w:spacing w:val="40"/>
                <w:sz w:val="16"/>
              </w:rPr>
              <w:t xml:space="preserve"> </w:t>
            </w:r>
            <w:r>
              <w:rPr>
                <w:spacing w:val="-4"/>
                <w:sz w:val="16"/>
              </w:rPr>
              <w:t>API</w:t>
            </w:r>
          </w:p>
        </w:tc>
        <w:tc>
          <w:tcPr>
            <w:tcW w:w="2700" w:type="dxa"/>
          </w:tcPr>
          <w:p w14:paraId="295DF696">
            <w:pPr>
              <w:pStyle w:val="9"/>
              <w:ind w:right="708"/>
              <w:rPr>
                <w:sz w:val="16"/>
              </w:rPr>
            </w:pPr>
            <w:r>
              <w:rPr>
                <w:sz w:val="16"/>
              </w:rPr>
              <w:t>Public</w:t>
            </w:r>
            <w:r>
              <w:rPr>
                <w:spacing w:val="-6"/>
                <w:sz w:val="16"/>
              </w:rPr>
              <w:t xml:space="preserve"> </w:t>
            </w:r>
            <w:r>
              <w:rPr>
                <w:sz w:val="16"/>
              </w:rPr>
              <w:t>REST</w:t>
            </w:r>
            <w:r>
              <w:rPr>
                <w:spacing w:val="-6"/>
                <w:sz w:val="16"/>
              </w:rPr>
              <w:t xml:space="preserve"> </w:t>
            </w:r>
            <w:r>
              <w:rPr>
                <w:sz w:val="16"/>
              </w:rPr>
              <w:t>API,</w:t>
            </w:r>
            <w:r>
              <w:rPr>
                <w:spacing w:val="-6"/>
                <w:sz w:val="16"/>
              </w:rPr>
              <w:t xml:space="preserve"> </w:t>
            </w:r>
            <w:r>
              <w:rPr>
                <w:sz w:val="16"/>
              </w:rPr>
              <w:t>versioned</w:t>
            </w:r>
            <w:r>
              <w:rPr>
                <w:spacing w:val="40"/>
                <w:sz w:val="16"/>
              </w:rPr>
              <w:t xml:space="preserve"> </w:t>
            </w:r>
            <w:r>
              <w:rPr>
                <w:sz w:val="16"/>
              </w:rPr>
              <w:t xml:space="preserve">scorecards, regulatory </w:t>
            </w:r>
            <w:r>
              <w:rPr>
                <w:spacing w:val="-2"/>
                <w:sz w:val="16"/>
              </w:rPr>
              <w:t>export</w:t>
            </w:r>
          </w:p>
        </w:tc>
        <w:tc>
          <w:tcPr>
            <w:tcW w:w="2500" w:type="dxa"/>
          </w:tcPr>
          <w:p w14:paraId="7188FEAF">
            <w:pPr>
              <w:pStyle w:val="9"/>
              <w:rPr>
                <w:sz w:val="16"/>
              </w:rPr>
            </w:pPr>
            <w:r>
              <w:rPr>
                <w:sz w:val="16"/>
              </w:rPr>
              <w:t xml:space="preserve">FastAPI, PostgreSQL, </w:t>
            </w:r>
            <w:r>
              <w:rPr>
                <w:spacing w:val="-2"/>
                <w:sz w:val="16"/>
              </w:rPr>
              <w:t>Redis</w:t>
            </w:r>
          </w:p>
        </w:tc>
        <w:tc>
          <w:tcPr>
            <w:tcW w:w="2160" w:type="dxa"/>
          </w:tcPr>
          <w:p w14:paraId="63A880B4">
            <w:pPr>
              <w:pStyle w:val="9"/>
              <w:ind w:right="352"/>
              <w:rPr>
                <w:sz w:val="16"/>
              </w:rPr>
            </w:pPr>
            <w:r>
              <w:rPr>
                <w:sz w:val="16"/>
              </w:rPr>
              <w:t>OAuth</w:t>
            </w:r>
            <w:r>
              <w:rPr>
                <w:spacing w:val="-10"/>
                <w:sz w:val="16"/>
              </w:rPr>
              <w:t xml:space="preserve"> </w:t>
            </w:r>
            <w:r>
              <w:rPr>
                <w:sz w:val="16"/>
              </w:rPr>
              <w:t>2.0,</w:t>
            </w:r>
            <w:r>
              <w:rPr>
                <w:spacing w:val="-10"/>
                <w:sz w:val="16"/>
              </w:rPr>
              <w:t xml:space="preserve"> </w:t>
            </w:r>
            <w:r>
              <w:rPr>
                <w:sz w:val="16"/>
              </w:rPr>
              <w:t>JWT,</w:t>
            </w:r>
            <w:r>
              <w:rPr>
                <w:spacing w:val="-10"/>
                <w:sz w:val="16"/>
              </w:rPr>
              <w:t xml:space="preserve"> </w:t>
            </w:r>
            <w:r>
              <w:rPr>
                <w:sz w:val="16"/>
              </w:rPr>
              <w:t>rate</w:t>
            </w:r>
            <w:r>
              <w:rPr>
                <w:spacing w:val="40"/>
                <w:sz w:val="16"/>
              </w:rPr>
              <w:t xml:space="preserve"> </w:t>
            </w:r>
            <w:r>
              <w:rPr>
                <w:spacing w:val="-2"/>
                <w:sz w:val="16"/>
              </w:rPr>
              <w:t>limiting</w:t>
            </w:r>
          </w:p>
        </w:tc>
      </w:tr>
      <w:tr w14:paraId="387D4413">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298" w:hRule="atLeast"/>
        </w:trPr>
        <w:tc>
          <w:tcPr>
            <w:tcW w:w="2000" w:type="dxa"/>
            <w:shd w:val="clear" w:color="auto" w:fill="F1F4F7"/>
          </w:tcPr>
          <w:p w14:paraId="20E92C7F">
            <w:pPr>
              <w:pStyle w:val="9"/>
              <w:rPr>
                <w:sz w:val="16"/>
              </w:rPr>
            </w:pPr>
            <w:r>
              <w:rPr>
                <w:sz w:val="16"/>
              </w:rPr>
              <w:t xml:space="preserve">Layer 6 — </w:t>
            </w:r>
            <w:r>
              <w:rPr>
                <w:spacing w:val="-2"/>
                <w:sz w:val="16"/>
              </w:rPr>
              <w:t>Governance</w:t>
            </w:r>
          </w:p>
        </w:tc>
        <w:tc>
          <w:tcPr>
            <w:tcW w:w="2700" w:type="dxa"/>
            <w:shd w:val="clear" w:color="auto" w:fill="F1F4F7"/>
          </w:tcPr>
          <w:p w14:paraId="0FE3FFB5">
            <w:pPr>
              <w:pStyle w:val="9"/>
              <w:rPr>
                <w:sz w:val="16"/>
              </w:rPr>
            </w:pPr>
            <w:r>
              <w:rPr>
                <w:sz w:val="16"/>
              </w:rPr>
              <w:t>IRB</w:t>
            </w:r>
            <w:r>
              <w:rPr>
                <w:spacing w:val="-2"/>
                <w:sz w:val="16"/>
              </w:rPr>
              <w:t xml:space="preserve"> </w:t>
            </w:r>
            <w:r>
              <w:rPr>
                <w:sz w:val="16"/>
              </w:rPr>
              <w:t>approvals,</w:t>
            </w:r>
            <w:r>
              <w:rPr>
                <w:spacing w:val="-1"/>
                <w:sz w:val="16"/>
              </w:rPr>
              <w:t xml:space="preserve"> </w:t>
            </w:r>
            <w:r>
              <w:rPr>
                <w:sz w:val="16"/>
              </w:rPr>
              <w:t>DUA</w:t>
            </w:r>
            <w:r>
              <w:rPr>
                <w:spacing w:val="-1"/>
                <w:sz w:val="16"/>
              </w:rPr>
              <w:t xml:space="preserve"> </w:t>
            </w:r>
            <w:r>
              <w:rPr>
                <w:spacing w:val="-2"/>
                <w:sz w:val="16"/>
              </w:rPr>
              <w:t>management,</w:t>
            </w:r>
          </w:p>
        </w:tc>
        <w:tc>
          <w:tcPr>
            <w:tcW w:w="2500" w:type="dxa"/>
            <w:shd w:val="clear" w:color="auto" w:fill="F1F4F7"/>
          </w:tcPr>
          <w:p w14:paraId="65A39BBE">
            <w:pPr>
              <w:pStyle w:val="9"/>
              <w:rPr>
                <w:sz w:val="16"/>
              </w:rPr>
            </w:pPr>
            <w:r>
              <w:rPr>
                <w:sz w:val="16"/>
              </w:rPr>
              <w:t>Keycloak</w:t>
            </w:r>
            <w:r>
              <w:rPr>
                <w:spacing w:val="-2"/>
                <w:sz w:val="16"/>
              </w:rPr>
              <w:t xml:space="preserve"> </w:t>
            </w:r>
            <w:r>
              <w:rPr>
                <w:sz w:val="16"/>
              </w:rPr>
              <w:t>IAM,</w:t>
            </w:r>
            <w:r>
              <w:rPr>
                <w:spacing w:val="-2"/>
                <w:sz w:val="16"/>
              </w:rPr>
              <w:t xml:space="preserve"> </w:t>
            </w:r>
            <w:r>
              <w:rPr>
                <w:sz w:val="16"/>
              </w:rPr>
              <w:t>Apache</w:t>
            </w:r>
            <w:r>
              <w:rPr>
                <w:spacing w:val="-1"/>
                <w:sz w:val="16"/>
              </w:rPr>
              <w:t xml:space="preserve"> </w:t>
            </w:r>
            <w:r>
              <w:rPr>
                <w:spacing w:val="-2"/>
                <w:sz w:val="16"/>
              </w:rPr>
              <w:t>Ranger</w:t>
            </w:r>
          </w:p>
        </w:tc>
        <w:tc>
          <w:tcPr>
            <w:tcW w:w="2160" w:type="dxa"/>
            <w:shd w:val="clear" w:color="auto" w:fill="F1F4F7"/>
          </w:tcPr>
          <w:p w14:paraId="069E4FBA">
            <w:pPr>
              <w:pStyle w:val="9"/>
              <w:rPr>
                <w:sz w:val="16"/>
              </w:rPr>
            </w:pPr>
            <w:r>
              <w:rPr>
                <w:sz w:val="16"/>
              </w:rPr>
              <w:t>Role-based,</w:t>
            </w:r>
            <w:r>
              <w:rPr>
                <w:spacing w:val="-8"/>
                <w:sz w:val="16"/>
              </w:rPr>
              <w:t xml:space="preserve"> </w:t>
            </w:r>
            <w:r>
              <w:rPr>
                <w:sz w:val="16"/>
              </w:rPr>
              <w:t>consent-</w:t>
            </w:r>
            <w:r>
              <w:rPr>
                <w:spacing w:val="-2"/>
                <w:sz w:val="16"/>
              </w:rPr>
              <w:t>aware</w:t>
            </w:r>
          </w:p>
        </w:tc>
      </w:tr>
    </w:tbl>
    <w:p w14:paraId="33480734">
      <w:pPr>
        <w:pStyle w:val="9"/>
        <w:spacing w:after="0"/>
        <w:rPr>
          <w:sz w:val="16"/>
        </w:rPr>
        <w:sectPr>
          <w:pgSz w:w="12240" w:h="15840"/>
          <w:pgMar w:top="460" w:right="360" w:bottom="960" w:left="360" w:header="142" w:footer="776" w:gutter="0"/>
          <w:cols w:space="720" w:num="1"/>
        </w:sectPr>
      </w:pPr>
    </w:p>
    <w:p w14:paraId="5E8BBFF8">
      <w:pPr>
        <w:pStyle w:val="5"/>
        <w:spacing w:before="0"/>
        <w:rPr>
          <w:b/>
          <w:sz w:val="7"/>
        </w:rPr>
      </w:pPr>
    </w:p>
    <w:tbl>
      <w:tblPr>
        <w:tblStyle w:val="4"/>
        <w:tblW w:w="0" w:type="auto"/>
        <w:tblInd w:w="562" w:type="dxa"/>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Layout w:type="fixed"/>
        <w:tblCellMar>
          <w:top w:w="0" w:type="dxa"/>
          <w:left w:w="0" w:type="dxa"/>
          <w:bottom w:w="0" w:type="dxa"/>
          <w:right w:w="0" w:type="dxa"/>
        </w:tblCellMar>
      </w:tblPr>
      <w:tblGrid>
        <w:gridCol w:w="2000"/>
        <w:gridCol w:w="2700"/>
        <w:gridCol w:w="2500"/>
        <w:gridCol w:w="2160"/>
      </w:tblGrid>
      <w:tr w14:paraId="33234529">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298" w:hRule="atLeast"/>
        </w:trPr>
        <w:tc>
          <w:tcPr>
            <w:tcW w:w="2000" w:type="dxa"/>
            <w:shd w:val="clear" w:color="auto" w:fill="F1F4F7"/>
          </w:tcPr>
          <w:p w14:paraId="2C366173">
            <w:pPr>
              <w:pStyle w:val="9"/>
              <w:rPr>
                <w:sz w:val="16"/>
              </w:rPr>
            </w:pPr>
            <w:r>
              <w:rPr>
                <w:spacing w:val="-2"/>
                <w:sz w:val="16"/>
              </w:rPr>
              <w:t>Console</w:t>
            </w:r>
          </w:p>
        </w:tc>
        <w:tc>
          <w:tcPr>
            <w:tcW w:w="2700" w:type="dxa"/>
            <w:shd w:val="clear" w:color="auto" w:fill="F1F4F7"/>
          </w:tcPr>
          <w:p w14:paraId="1F1F8074">
            <w:pPr>
              <w:pStyle w:val="9"/>
              <w:rPr>
                <w:sz w:val="16"/>
              </w:rPr>
            </w:pPr>
            <w:r>
              <w:rPr>
                <w:sz w:val="16"/>
              </w:rPr>
              <w:t>access</w:t>
            </w:r>
            <w:r>
              <w:rPr>
                <w:spacing w:val="-5"/>
                <w:sz w:val="16"/>
              </w:rPr>
              <w:t xml:space="preserve"> </w:t>
            </w:r>
            <w:r>
              <w:rPr>
                <w:spacing w:val="-2"/>
                <w:sz w:val="16"/>
              </w:rPr>
              <w:t>control</w:t>
            </w:r>
          </w:p>
        </w:tc>
        <w:tc>
          <w:tcPr>
            <w:tcW w:w="2500" w:type="dxa"/>
            <w:shd w:val="clear" w:color="auto" w:fill="F1F4F7"/>
          </w:tcPr>
          <w:p w14:paraId="07395E62">
            <w:pPr>
              <w:pStyle w:val="9"/>
              <w:spacing w:before="0"/>
              <w:ind w:left="0"/>
              <w:rPr>
                <w:sz w:val="22"/>
              </w:rPr>
            </w:pPr>
          </w:p>
        </w:tc>
        <w:tc>
          <w:tcPr>
            <w:tcW w:w="2160" w:type="dxa"/>
            <w:shd w:val="clear" w:color="auto" w:fill="F1F4F7"/>
          </w:tcPr>
          <w:p w14:paraId="4344D6AF">
            <w:pPr>
              <w:pStyle w:val="9"/>
              <w:spacing w:before="0"/>
              <w:ind w:left="0"/>
              <w:rPr>
                <w:sz w:val="22"/>
              </w:rPr>
            </w:pPr>
          </w:p>
        </w:tc>
      </w:tr>
    </w:tbl>
    <w:p w14:paraId="14DF6491">
      <w:pPr>
        <w:pStyle w:val="5"/>
        <w:spacing w:before="0"/>
        <w:rPr>
          <w:b/>
          <w:sz w:val="20"/>
        </w:rPr>
      </w:pPr>
    </w:p>
    <w:p w14:paraId="3209E3B8">
      <w:pPr>
        <w:pStyle w:val="5"/>
        <w:spacing w:before="35"/>
        <w:rPr>
          <w:b/>
          <w:sz w:val="20"/>
        </w:rPr>
      </w:pPr>
      <w:r>
        <w:rPr>
          <w:b/>
          <w:sz w:val="20"/>
        </w:rPr>
        <mc:AlternateContent>
          <mc:Choice Requires="wpg">
            <w:drawing>
              <wp:anchor distT="0" distB="0" distL="0" distR="0" simplePos="0" relativeHeight="251662336" behindDoc="1" locked="0" layoutInCell="1" allowOverlap="1">
                <wp:simplePos x="0" y="0"/>
                <wp:positionH relativeFrom="page">
                  <wp:posOffset>587375</wp:posOffset>
                </wp:positionH>
                <wp:positionV relativeFrom="paragraph">
                  <wp:posOffset>183515</wp:posOffset>
                </wp:positionV>
                <wp:extent cx="6555105" cy="291084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6555105" cy="2910840"/>
                          <a:chOff x="0" y="0"/>
                          <a:chExt cx="6555105" cy="2910840"/>
                        </a:xfrm>
                      </wpg:grpSpPr>
                      <wps:wsp>
                        <wps:cNvPr id="9" name="Graphic 9"/>
                        <wps:cNvSpPr/>
                        <wps:spPr>
                          <a:xfrm>
                            <a:off x="4762" y="4762"/>
                            <a:ext cx="6545580" cy="2901315"/>
                          </a:xfrm>
                          <a:custGeom>
                            <a:avLst/>
                            <a:gdLst/>
                            <a:ahLst/>
                            <a:cxnLst/>
                            <a:rect l="l" t="t" r="r" b="b"/>
                            <a:pathLst>
                              <a:path w="6545580" h="2901315">
                                <a:moveTo>
                                  <a:pt x="0" y="0"/>
                                </a:moveTo>
                                <a:lnTo>
                                  <a:pt x="6545580" y="0"/>
                                </a:lnTo>
                                <a:lnTo>
                                  <a:pt x="6545580" y="2901315"/>
                                </a:lnTo>
                                <a:lnTo>
                                  <a:pt x="0" y="2901315"/>
                                </a:lnTo>
                                <a:lnTo>
                                  <a:pt x="0" y="0"/>
                                </a:lnTo>
                                <a:close/>
                              </a:path>
                            </a:pathLst>
                          </a:custGeom>
                          <a:ln w="9524">
                            <a:solidFill>
                              <a:srgbClr val="000000"/>
                            </a:solidFill>
                            <a:prstDash val="solid"/>
                          </a:ln>
                        </wps:spPr>
                        <wps:bodyPr wrap="square" lIns="0" tIns="0" rIns="0" bIns="0" rtlCol="0">
                          <a:noAutofit/>
                        </wps:bodyPr>
                      </wps:wsp>
                      <pic:pic xmlns:pic="http://schemas.openxmlformats.org/drawingml/2006/picture">
                        <pic:nvPicPr>
                          <pic:cNvPr id="10" name="Image 10"/>
                          <pic:cNvPicPr/>
                        </pic:nvPicPr>
                        <pic:blipFill>
                          <a:blip r:embed="rId8" cstate="print"/>
                          <a:stretch>
                            <a:fillRect/>
                          </a:stretch>
                        </pic:blipFill>
                        <pic:spPr>
                          <a:xfrm>
                            <a:off x="4762" y="4762"/>
                            <a:ext cx="6545580" cy="2901315"/>
                          </a:xfrm>
                          <a:prstGeom prst="rect">
                            <a:avLst/>
                          </a:prstGeom>
                        </pic:spPr>
                      </pic:pic>
                      <wps:wsp>
                        <wps:cNvPr id="11" name="Graphic 11"/>
                        <wps:cNvSpPr/>
                        <wps:spPr>
                          <a:xfrm>
                            <a:off x="4762" y="4762"/>
                            <a:ext cx="6545580" cy="2901315"/>
                          </a:xfrm>
                          <a:custGeom>
                            <a:avLst/>
                            <a:gdLst/>
                            <a:ahLst/>
                            <a:cxnLst/>
                            <a:rect l="l" t="t" r="r" b="b"/>
                            <a:pathLst>
                              <a:path w="6545580" h="2901315">
                                <a:moveTo>
                                  <a:pt x="0" y="0"/>
                                </a:moveTo>
                                <a:lnTo>
                                  <a:pt x="6545580" y="0"/>
                                </a:lnTo>
                                <a:lnTo>
                                  <a:pt x="6545580" y="2901315"/>
                                </a:lnTo>
                                <a:lnTo>
                                  <a:pt x="0" y="2901315"/>
                                </a:lnTo>
                                <a:lnTo>
                                  <a:pt x="0" y="0"/>
                                </a:lnTo>
                                <a:close/>
                              </a:path>
                            </a:pathLst>
                          </a:custGeom>
                          <a:ln w="952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6.25pt;margin-top:14.45pt;height:229.2pt;width:516.15pt;mso-position-horizontal-relative:page;mso-wrap-distance-bottom:0pt;mso-wrap-distance-top:0pt;z-index:-251654144;mso-width-relative:page;mso-height-relative:page;" coordsize="6555105,2910840" o:gfxdata="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">
                <o:lock v:ext="edit" aspectratio="f"/>
                <v:shape id="Graphic 9" o:spid="_x0000_s1026" o:spt="100" style="position:absolute;left:4762;top:4762;height:2901315;width:6545580;" filled="f" stroked="t" coordsize="6545580,2901315" o:gfxdata="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xOZvQAA&#10;ANoAAAAPAAAAAAAAAAEAIAAAACIAAABkcnMvZG93bnJldi54bWxQSwECFAAUAAAACACHTuJAMy8F&#10;njsAAAA5AAAAEAAAAAAAAAABACAAAAAMAQAAZHJzL3NoYXBleG1sLnhtbFBLBQYAAAAABgAGAFsB&#10;AAC2AwAAAAA=&#10;" path="m0,0l6545580,0,6545580,2901315,0,2901315,0,0xe">
                  <v:fill on="f" focussize="0,0"/>
                  <v:stroke weight="0.74992125984252pt" color="#000000" joinstyle="round"/>
                  <v:imagedata o:title=""/>
                  <o:lock v:ext="edit" aspectratio="f"/>
                  <v:textbox inset="0mm,0mm,0mm,0mm"/>
                </v:shape>
                <v:shape id="Image 10" o:spid="_x0000_s1026" o:spt="75" type="#_x0000_t75" style="position:absolute;left:4762;top:4762;height:2901315;width:6545580;" filled="f" o:preferrelative="t" stroked="f" coordsize="21600,21600" o:gfxdata="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i5R&#10;wAAAANsAAAAPAAAAAAAAAAEAIAAAACIAAABkcnMvZG93bnJldi54bWxQSwECFAAUAAAACACHTuJA&#10;My8FnjsAAAA5AAAAEAAAAAAAAAABACAAAAAPAQAAZHJzL3NoYXBleG1sLnhtbFBLBQYAAAAABgAG&#10;AFsBAAC5AwAAAAA=&#10;">
                  <v:fill on="f" focussize="0,0"/>
                  <v:stroke on="f"/>
                  <v:imagedata r:id="rId8" o:title=""/>
                  <o:lock v:ext="edit" aspectratio="f"/>
                </v:shape>
                <v:shape id="Graphic 11" o:spid="_x0000_s1026" o:spt="100" style="position:absolute;left:4762;top:4762;height:2901315;width:6545580;" filled="f" stroked="t" coordsize="6545580,2901315" o:gfxdata="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5AAe8AAAA&#10;2wAAAA8AAAAAAAAAAQAgAAAAIgAAAGRycy9kb3ducmV2LnhtbFBLAQIUABQAAAAIAIdO4kAzLwWe&#10;OwAAADkAAAAQAAAAAAAAAAEAIAAAAAsBAABkcnMvc2hhcGV4bWwueG1sUEsFBgAAAAAGAAYAWwEA&#10;ALUDAAAAAA==&#10;" path="m0,0l6545580,0,6545580,2901315,0,2901315,0,0xe">
                  <v:fill on="f" focussize="0,0"/>
                  <v:stroke weight="0.74992125984252pt" color="#000000" joinstyle="round"/>
                  <v:imagedata o:title=""/>
                  <o:lock v:ext="edit" aspectratio="f"/>
                  <v:textbox inset="0mm,0mm,0mm,0mm"/>
                </v:shape>
                <w10:wrap type="topAndBottom"/>
              </v:group>
            </w:pict>
          </mc:Fallback>
        </mc:AlternateContent>
      </w:r>
    </w:p>
    <w:p w14:paraId="7D8DC1D8">
      <w:pPr>
        <w:pStyle w:val="2"/>
        <w:spacing w:before="268"/>
        <w:jc w:val="left"/>
      </w:pPr>
      <w:r>
        <w:rPr>
          <w:color w:val="2C5F9E"/>
        </w:rPr>
        <w:t>Technology</w:t>
      </w:r>
      <w:r>
        <w:rPr>
          <w:color w:val="2C5F9E"/>
          <w:spacing w:val="-4"/>
        </w:rPr>
        <w:t xml:space="preserve"> </w:t>
      </w:r>
      <w:r>
        <w:rPr>
          <w:color w:val="2C5F9E"/>
        </w:rPr>
        <w:t>Stack</w:t>
      </w:r>
      <w:r>
        <w:rPr>
          <w:color w:val="2C5F9E"/>
          <w:spacing w:val="-3"/>
        </w:rPr>
        <w:t xml:space="preserve"> </w:t>
      </w:r>
      <w:r>
        <w:rPr>
          <w:color w:val="2C5F9E"/>
        </w:rPr>
        <w:t>and</w:t>
      </w:r>
      <w:r>
        <w:rPr>
          <w:color w:val="2C5F9E"/>
          <w:spacing w:val="-3"/>
        </w:rPr>
        <w:t xml:space="preserve"> </w:t>
      </w:r>
      <w:r>
        <w:rPr>
          <w:color w:val="2C5F9E"/>
        </w:rPr>
        <w:t>Integration</w:t>
      </w:r>
      <w:r>
        <w:rPr>
          <w:color w:val="2C5F9E"/>
          <w:spacing w:val="-3"/>
        </w:rPr>
        <w:t xml:space="preserve"> </w:t>
      </w:r>
      <w:r>
        <w:rPr>
          <w:color w:val="2C5F9E"/>
          <w:spacing w:val="-2"/>
        </w:rPr>
        <w:t>Standards</w:t>
      </w:r>
    </w:p>
    <w:p w14:paraId="34239300">
      <w:pPr>
        <w:pStyle w:val="5"/>
        <w:ind w:left="558"/>
      </w:pPr>
      <w:r>
        <w:t>BODH's technology stack is deliberately built on open standards to ensure longevity, third-party auditability, and interoperability with national health infrastructure:</w:t>
      </w:r>
    </w:p>
    <w:p w14:paraId="7EFC9CF4">
      <w:pPr>
        <w:pStyle w:val="8"/>
        <w:numPr>
          <w:ilvl w:val="1"/>
          <w:numId w:val="2"/>
        </w:numPr>
        <w:tabs>
          <w:tab w:val="left" w:pos="1278"/>
        </w:tabs>
        <w:spacing w:before="120" w:after="0" w:line="240" w:lineRule="auto"/>
        <w:ind w:left="1278" w:right="531" w:hanging="360"/>
        <w:jc w:val="left"/>
        <w:rPr>
          <w:sz w:val="24"/>
        </w:rPr>
      </w:pPr>
      <w:r>
        <w:rPr>
          <w:sz w:val="24"/>
        </w:rPr>
        <w:t>Interoperability:</w:t>
      </w:r>
      <w:r>
        <w:rPr>
          <w:spacing w:val="-4"/>
          <w:sz w:val="24"/>
        </w:rPr>
        <w:t xml:space="preserve"> </w:t>
      </w:r>
      <w:r>
        <w:rPr>
          <w:sz w:val="24"/>
        </w:rPr>
        <w:t>HL7</w:t>
      </w:r>
      <w:r>
        <w:rPr>
          <w:spacing w:val="-4"/>
          <w:sz w:val="24"/>
        </w:rPr>
        <w:t xml:space="preserve"> </w:t>
      </w:r>
      <w:r>
        <w:rPr>
          <w:sz w:val="24"/>
        </w:rPr>
        <w:t>FHIR</w:t>
      </w:r>
      <w:r>
        <w:rPr>
          <w:spacing w:val="-4"/>
          <w:sz w:val="24"/>
        </w:rPr>
        <w:t xml:space="preserve"> </w:t>
      </w:r>
      <w:r>
        <w:rPr>
          <w:sz w:val="24"/>
        </w:rPr>
        <w:t>R4</w:t>
      </w:r>
      <w:r>
        <w:rPr>
          <w:spacing w:val="-4"/>
          <w:sz w:val="24"/>
        </w:rPr>
        <w:t xml:space="preserve"> </w:t>
      </w:r>
      <w:r>
        <w:rPr>
          <w:sz w:val="24"/>
        </w:rPr>
        <w:t>for</w:t>
      </w:r>
      <w:r>
        <w:rPr>
          <w:spacing w:val="-4"/>
          <w:sz w:val="24"/>
        </w:rPr>
        <w:t xml:space="preserve"> </w:t>
      </w:r>
      <w:r>
        <w:rPr>
          <w:sz w:val="24"/>
        </w:rPr>
        <w:t>clinical</w:t>
      </w:r>
      <w:r>
        <w:rPr>
          <w:spacing w:val="-4"/>
          <w:sz w:val="24"/>
        </w:rPr>
        <w:t xml:space="preserve"> </w:t>
      </w:r>
      <w:r>
        <w:rPr>
          <w:sz w:val="24"/>
        </w:rPr>
        <w:t>data</w:t>
      </w:r>
      <w:r>
        <w:rPr>
          <w:spacing w:val="-4"/>
          <w:sz w:val="24"/>
        </w:rPr>
        <w:t xml:space="preserve"> </w:t>
      </w:r>
      <w:r>
        <w:rPr>
          <w:sz w:val="24"/>
        </w:rPr>
        <w:t>exchange;</w:t>
      </w:r>
      <w:r>
        <w:rPr>
          <w:spacing w:val="-4"/>
          <w:sz w:val="24"/>
        </w:rPr>
        <w:t xml:space="preserve"> </w:t>
      </w:r>
      <w:r>
        <w:rPr>
          <w:sz w:val="24"/>
        </w:rPr>
        <w:t>DICOM</w:t>
      </w:r>
      <w:r>
        <w:rPr>
          <w:spacing w:val="-4"/>
          <w:sz w:val="24"/>
        </w:rPr>
        <w:t xml:space="preserve"> </w:t>
      </w:r>
      <w:r>
        <w:rPr>
          <w:sz w:val="24"/>
        </w:rPr>
        <w:t>WADO-RS</w:t>
      </w:r>
      <w:r>
        <w:rPr>
          <w:spacing w:val="-4"/>
          <w:sz w:val="24"/>
        </w:rPr>
        <w:t xml:space="preserve"> </w:t>
      </w:r>
      <w:r>
        <w:rPr>
          <w:sz w:val="24"/>
        </w:rPr>
        <w:t>for</w:t>
      </w:r>
      <w:r>
        <w:rPr>
          <w:spacing w:val="-4"/>
          <w:sz w:val="24"/>
        </w:rPr>
        <w:t xml:space="preserve"> </w:t>
      </w:r>
      <w:r>
        <w:rPr>
          <w:sz w:val="24"/>
        </w:rPr>
        <w:t>medical</w:t>
      </w:r>
      <w:r>
        <w:rPr>
          <w:spacing w:val="-4"/>
          <w:sz w:val="24"/>
        </w:rPr>
        <w:t xml:space="preserve"> </w:t>
      </w:r>
      <w:r>
        <w:rPr>
          <w:sz w:val="24"/>
        </w:rPr>
        <w:t>imaging; OpenAPI 3.1 for external API</w:t>
      </w:r>
    </w:p>
    <w:p w14:paraId="6DAABA2E">
      <w:pPr>
        <w:pStyle w:val="8"/>
        <w:numPr>
          <w:ilvl w:val="1"/>
          <w:numId w:val="2"/>
        </w:numPr>
        <w:tabs>
          <w:tab w:val="left" w:pos="1278"/>
        </w:tabs>
        <w:spacing w:before="60" w:after="0" w:line="240" w:lineRule="auto"/>
        <w:ind w:left="1278" w:right="302" w:hanging="360"/>
        <w:jc w:val="left"/>
        <w:rPr>
          <w:sz w:val="24"/>
        </w:rPr>
      </w:pPr>
      <w:r>
        <w:rPr>
          <w:sz w:val="24"/>
        </w:rPr>
        <w:t>Terminology:</w:t>
      </w:r>
      <w:r>
        <w:rPr>
          <w:spacing w:val="-5"/>
          <w:sz w:val="24"/>
        </w:rPr>
        <w:t xml:space="preserve"> </w:t>
      </w:r>
      <w:r>
        <w:rPr>
          <w:sz w:val="24"/>
        </w:rPr>
        <w:t>SNOMED</w:t>
      </w:r>
      <w:r>
        <w:rPr>
          <w:spacing w:val="-5"/>
          <w:sz w:val="24"/>
        </w:rPr>
        <w:t xml:space="preserve"> </w:t>
      </w:r>
      <w:r>
        <w:rPr>
          <w:sz w:val="24"/>
        </w:rPr>
        <w:t>CT</w:t>
      </w:r>
      <w:r>
        <w:rPr>
          <w:spacing w:val="-5"/>
          <w:sz w:val="24"/>
        </w:rPr>
        <w:t xml:space="preserve"> </w:t>
      </w:r>
      <w:r>
        <w:rPr>
          <w:sz w:val="24"/>
        </w:rPr>
        <w:t>International</w:t>
      </w:r>
      <w:r>
        <w:rPr>
          <w:spacing w:val="-5"/>
          <w:sz w:val="24"/>
        </w:rPr>
        <w:t xml:space="preserve"> </w:t>
      </w:r>
      <w:r>
        <w:rPr>
          <w:sz w:val="24"/>
        </w:rPr>
        <w:t>(Indian</w:t>
      </w:r>
      <w:r>
        <w:rPr>
          <w:spacing w:val="-5"/>
          <w:sz w:val="24"/>
        </w:rPr>
        <w:t xml:space="preserve"> </w:t>
      </w:r>
      <w:r>
        <w:rPr>
          <w:sz w:val="24"/>
        </w:rPr>
        <w:t>extension</w:t>
      </w:r>
      <w:r>
        <w:rPr>
          <w:spacing w:val="-5"/>
          <w:sz w:val="24"/>
        </w:rPr>
        <w:t xml:space="preserve"> </w:t>
      </w:r>
      <w:r>
        <w:rPr>
          <w:sz w:val="24"/>
        </w:rPr>
        <w:t>pending),</w:t>
      </w:r>
      <w:r>
        <w:rPr>
          <w:spacing w:val="-5"/>
          <w:sz w:val="24"/>
        </w:rPr>
        <w:t xml:space="preserve"> </w:t>
      </w:r>
      <w:r>
        <w:rPr>
          <w:sz w:val="24"/>
        </w:rPr>
        <w:t>LOINC</w:t>
      </w:r>
      <w:r>
        <w:rPr>
          <w:spacing w:val="-5"/>
          <w:sz w:val="24"/>
        </w:rPr>
        <w:t xml:space="preserve"> </w:t>
      </w:r>
      <w:r>
        <w:rPr>
          <w:sz w:val="24"/>
        </w:rPr>
        <w:t>2.76,</w:t>
      </w:r>
      <w:r>
        <w:rPr>
          <w:spacing w:val="-5"/>
          <w:sz w:val="24"/>
        </w:rPr>
        <w:t xml:space="preserve"> </w:t>
      </w:r>
      <w:r>
        <w:rPr>
          <w:sz w:val="24"/>
        </w:rPr>
        <w:t>ICD-11,</w:t>
      </w:r>
      <w:r>
        <w:rPr>
          <w:spacing w:val="-5"/>
          <w:sz w:val="24"/>
        </w:rPr>
        <w:t xml:space="preserve"> </w:t>
      </w:r>
      <w:r>
        <w:rPr>
          <w:sz w:val="24"/>
        </w:rPr>
        <w:t xml:space="preserve">MedDRA </w:t>
      </w:r>
      <w:r>
        <w:rPr>
          <w:spacing w:val="-4"/>
          <w:sz w:val="24"/>
        </w:rPr>
        <w:t>v26</w:t>
      </w:r>
    </w:p>
    <w:p w14:paraId="736FF079">
      <w:pPr>
        <w:pStyle w:val="8"/>
        <w:numPr>
          <w:ilvl w:val="1"/>
          <w:numId w:val="2"/>
        </w:numPr>
        <w:tabs>
          <w:tab w:val="left" w:pos="1277"/>
        </w:tabs>
        <w:spacing w:before="60" w:after="0" w:line="240" w:lineRule="auto"/>
        <w:ind w:left="1277" w:right="0" w:hanging="359"/>
        <w:jc w:val="left"/>
        <w:rPr>
          <w:sz w:val="24"/>
        </w:rPr>
      </w:pPr>
      <w:r>
        <w:rPr>
          <w:sz w:val="24"/>
        </w:rPr>
        <w:t>Data</w:t>
      </w:r>
      <w:r>
        <w:rPr>
          <w:spacing w:val="-5"/>
          <w:sz w:val="24"/>
        </w:rPr>
        <w:t xml:space="preserve"> </w:t>
      </w:r>
      <w:r>
        <w:rPr>
          <w:sz w:val="24"/>
        </w:rPr>
        <w:t>Harmonisation:</w:t>
      </w:r>
      <w:r>
        <w:rPr>
          <w:spacing w:val="-3"/>
          <w:sz w:val="24"/>
        </w:rPr>
        <w:t xml:space="preserve"> </w:t>
      </w:r>
      <w:r>
        <w:rPr>
          <w:sz w:val="24"/>
        </w:rPr>
        <w:t>OMOP</w:t>
      </w:r>
      <w:r>
        <w:rPr>
          <w:spacing w:val="-3"/>
          <w:sz w:val="24"/>
        </w:rPr>
        <w:t xml:space="preserve"> </w:t>
      </w:r>
      <w:r>
        <w:rPr>
          <w:sz w:val="24"/>
        </w:rPr>
        <w:t>CDM</w:t>
      </w:r>
      <w:r>
        <w:rPr>
          <w:spacing w:val="-3"/>
          <w:sz w:val="24"/>
        </w:rPr>
        <w:t xml:space="preserve"> </w:t>
      </w:r>
      <w:r>
        <w:rPr>
          <w:sz w:val="24"/>
        </w:rPr>
        <w:t>v5.4</w:t>
      </w:r>
      <w:r>
        <w:rPr>
          <w:spacing w:val="-2"/>
          <w:sz w:val="24"/>
        </w:rPr>
        <w:t xml:space="preserve"> </w:t>
      </w:r>
      <w:r>
        <w:rPr>
          <w:sz w:val="24"/>
        </w:rPr>
        <w:t>as</w:t>
      </w:r>
      <w:r>
        <w:rPr>
          <w:spacing w:val="-3"/>
          <w:sz w:val="24"/>
        </w:rPr>
        <w:t xml:space="preserve"> </w:t>
      </w:r>
      <w:r>
        <w:rPr>
          <w:sz w:val="24"/>
        </w:rPr>
        <w:t>the</w:t>
      </w:r>
      <w:r>
        <w:rPr>
          <w:spacing w:val="-3"/>
          <w:sz w:val="24"/>
        </w:rPr>
        <w:t xml:space="preserve"> </w:t>
      </w:r>
      <w:r>
        <w:rPr>
          <w:sz w:val="24"/>
        </w:rPr>
        <w:t>canonical</w:t>
      </w:r>
      <w:r>
        <w:rPr>
          <w:spacing w:val="-3"/>
          <w:sz w:val="24"/>
        </w:rPr>
        <w:t xml:space="preserve"> </w:t>
      </w:r>
      <w:r>
        <w:rPr>
          <w:sz w:val="24"/>
        </w:rPr>
        <w:t>data</w:t>
      </w:r>
      <w:r>
        <w:rPr>
          <w:spacing w:val="-3"/>
          <w:sz w:val="24"/>
        </w:rPr>
        <w:t xml:space="preserve"> </w:t>
      </w:r>
      <w:r>
        <w:rPr>
          <w:sz w:val="24"/>
        </w:rPr>
        <w:t>model;</w:t>
      </w:r>
      <w:r>
        <w:rPr>
          <w:spacing w:val="-2"/>
          <w:sz w:val="24"/>
        </w:rPr>
        <w:t xml:space="preserve"> </w:t>
      </w:r>
      <w:r>
        <w:rPr>
          <w:sz w:val="24"/>
        </w:rPr>
        <w:t>Apache</w:t>
      </w:r>
      <w:r>
        <w:rPr>
          <w:spacing w:val="-3"/>
          <w:sz w:val="24"/>
        </w:rPr>
        <w:t xml:space="preserve"> </w:t>
      </w:r>
      <w:r>
        <w:rPr>
          <w:sz w:val="24"/>
        </w:rPr>
        <w:t>Atlas</w:t>
      </w:r>
      <w:r>
        <w:rPr>
          <w:spacing w:val="-3"/>
          <w:sz w:val="24"/>
        </w:rPr>
        <w:t xml:space="preserve"> </w:t>
      </w:r>
      <w:r>
        <w:rPr>
          <w:sz w:val="24"/>
        </w:rPr>
        <w:t>for</w:t>
      </w:r>
      <w:r>
        <w:rPr>
          <w:spacing w:val="-3"/>
          <w:sz w:val="24"/>
        </w:rPr>
        <w:t xml:space="preserve"> </w:t>
      </w:r>
      <w:r>
        <w:rPr>
          <w:sz w:val="24"/>
        </w:rPr>
        <w:t>metadata</w:t>
      </w:r>
      <w:r>
        <w:rPr>
          <w:spacing w:val="-2"/>
          <w:sz w:val="24"/>
        </w:rPr>
        <w:t xml:space="preserve"> lineage</w:t>
      </w:r>
    </w:p>
    <w:p w14:paraId="778D2144">
      <w:pPr>
        <w:pStyle w:val="8"/>
        <w:numPr>
          <w:ilvl w:val="1"/>
          <w:numId w:val="2"/>
        </w:numPr>
        <w:tabs>
          <w:tab w:val="left" w:pos="1278"/>
        </w:tabs>
        <w:spacing w:before="60" w:after="0" w:line="240" w:lineRule="auto"/>
        <w:ind w:left="1278" w:right="336" w:hanging="360"/>
        <w:jc w:val="left"/>
        <w:rPr>
          <w:sz w:val="24"/>
        </w:rPr>
      </w:pPr>
      <w:r>
        <w:rPr>
          <w:sz w:val="24"/>
        </w:rPr>
        <w:t>Compute:</w:t>
      </w:r>
      <w:r>
        <w:rPr>
          <w:spacing w:val="-4"/>
          <w:sz w:val="24"/>
        </w:rPr>
        <w:t xml:space="preserve"> </w:t>
      </w:r>
      <w:r>
        <w:rPr>
          <w:sz w:val="24"/>
        </w:rPr>
        <w:t>Kubernetes</w:t>
      </w:r>
      <w:r>
        <w:rPr>
          <w:spacing w:val="-4"/>
          <w:sz w:val="24"/>
        </w:rPr>
        <w:t xml:space="preserve"> </w:t>
      </w:r>
      <w:r>
        <w:rPr>
          <w:sz w:val="24"/>
        </w:rPr>
        <w:t>1.29</w:t>
      </w:r>
      <w:r>
        <w:rPr>
          <w:spacing w:val="-4"/>
          <w:sz w:val="24"/>
        </w:rPr>
        <w:t xml:space="preserve"> </w:t>
      </w:r>
      <w:r>
        <w:rPr>
          <w:sz w:val="24"/>
        </w:rPr>
        <w:t>orchestration;</w:t>
      </w:r>
      <w:r>
        <w:rPr>
          <w:spacing w:val="-4"/>
          <w:sz w:val="24"/>
        </w:rPr>
        <w:t xml:space="preserve"> </w:t>
      </w:r>
      <w:r>
        <w:rPr>
          <w:sz w:val="24"/>
        </w:rPr>
        <w:t>NVIDIA</w:t>
      </w:r>
      <w:r>
        <w:rPr>
          <w:spacing w:val="-4"/>
          <w:sz w:val="24"/>
        </w:rPr>
        <w:t xml:space="preserve"> </w:t>
      </w:r>
      <w:r>
        <w:rPr>
          <w:sz w:val="24"/>
        </w:rPr>
        <w:t>CUDA</w:t>
      </w:r>
      <w:r>
        <w:rPr>
          <w:spacing w:val="-4"/>
          <w:sz w:val="24"/>
        </w:rPr>
        <w:t xml:space="preserve"> </w:t>
      </w:r>
      <w:r>
        <w:rPr>
          <w:sz w:val="24"/>
        </w:rPr>
        <w:t>12</w:t>
      </w:r>
      <w:r>
        <w:rPr>
          <w:spacing w:val="-4"/>
          <w:sz w:val="24"/>
        </w:rPr>
        <w:t xml:space="preserve"> </w:t>
      </w:r>
      <w:r>
        <w:rPr>
          <w:sz w:val="24"/>
        </w:rPr>
        <w:t>and</w:t>
      </w:r>
      <w:r>
        <w:rPr>
          <w:spacing w:val="-4"/>
          <w:sz w:val="24"/>
        </w:rPr>
        <w:t xml:space="preserve"> </w:t>
      </w:r>
      <w:r>
        <w:rPr>
          <w:sz w:val="24"/>
        </w:rPr>
        <w:t>ONNX</w:t>
      </w:r>
      <w:r>
        <w:rPr>
          <w:spacing w:val="-4"/>
          <w:sz w:val="24"/>
        </w:rPr>
        <w:t xml:space="preserve"> </w:t>
      </w:r>
      <w:r>
        <w:rPr>
          <w:sz w:val="24"/>
        </w:rPr>
        <w:t>Runtime</w:t>
      </w:r>
      <w:r>
        <w:rPr>
          <w:spacing w:val="-4"/>
          <w:sz w:val="24"/>
        </w:rPr>
        <w:t xml:space="preserve"> </w:t>
      </w:r>
      <w:r>
        <w:rPr>
          <w:sz w:val="24"/>
        </w:rPr>
        <w:t>for</w:t>
      </w:r>
      <w:r>
        <w:rPr>
          <w:spacing w:val="-4"/>
          <w:sz w:val="24"/>
        </w:rPr>
        <w:t xml:space="preserve"> </w:t>
      </w:r>
      <w:r>
        <w:rPr>
          <w:sz w:val="24"/>
        </w:rPr>
        <w:t>model</w:t>
      </w:r>
      <w:r>
        <w:rPr>
          <w:spacing w:val="-4"/>
          <w:sz w:val="24"/>
        </w:rPr>
        <w:t xml:space="preserve"> </w:t>
      </w:r>
      <w:r>
        <w:rPr>
          <w:sz w:val="24"/>
        </w:rPr>
        <w:t xml:space="preserve">inference </w:t>
      </w:r>
      <w:r>
        <w:rPr>
          <w:spacing w:val="-2"/>
          <w:sz w:val="24"/>
        </w:rPr>
        <w:t>acceleration</w:t>
      </w:r>
    </w:p>
    <w:p w14:paraId="2BC9A492">
      <w:pPr>
        <w:pStyle w:val="8"/>
        <w:numPr>
          <w:ilvl w:val="1"/>
          <w:numId w:val="2"/>
        </w:numPr>
        <w:tabs>
          <w:tab w:val="left" w:pos="1277"/>
        </w:tabs>
        <w:spacing w:before="60" w:after="0" w:line="240" w:lineRule="auto"/>
        <w:ind w:left="1277" w:right="0" w:hanging="359"/>
        <w:jc w:val="left"/>
        <w:rPr>
          <w:sz w:val="24"/>
        </w:rPr>
      </w:pPr>
      <w:r>
        <w:rPr>
          <w:sz w:val="24"/>
        </w:rPr>
        <w:t>Observability:</w:t>
      </w:r>
      <w:r>
        <w:rPr>
          <w:spacing w:val="-7"/>
          <w:sz w:val="24"/>
        </w:rPr>
        <w:t xml:space="preserve"> </w:t>
      </w:r>
      <w:r>
        <w:rPr>
          <w:sz w:val="24"/>
        </w:rPr>
        <w:t>OpenTelemetry</w:t>
      </w:r>
      <w:r>
        <w:rPr>
          <w:spacing w:val="-4"/>
          <w:sz w:val="24"/>
        </w:rPr>
        <w:t xml:space="preserve"> </w:t>
      </w:r>
      <w:r>
        <w:rPr>
          <w:sz w:val="24"/>
        </w:rPr>
        <w:t>for</w:t>
      </w:r>
      <w:r>
        <w:rPr>
          <w:spacing w:val="-5"/>
          <w:sz w:val="24"/>
        </w:rPr>
        <w:t xml:space="preserve"> </w:t>
      </w:r>
      <w:r>
        <w:rPr>
          <w:sz w:val="24"/>
        </w:rPr>
        <w:t>distributed</w:t>
      </w:r>
      <w:r>
        <w:rPr>
          <w:spacing w:val="-4"/>
          <w:sz w:val="24"/>
        </w:rPr>
        <w:t xml:space="preserve"> </w:t>
      </w:r>
      <w:r>
        <w:rPr>
          <w:sz w:val="24"/>
        </w:rPr>
        <w:t>tracing;</w:t>
      </w:r>
      <w:r>
        <w:rPr>
          <w:spacing w:val="-4"/>
          <w:sz w:val="24"/>
        </w:rPr>
        <w:t xml:space="preserve"> </w:t>
      </w:r>
      <w:r>
        <w:rPr>
          <w:sz w:val="24"/>
        </w:rPr>
        <w:t>Prometheus</w:t>
      </w:r>
      <w:r>
        <w:rPr>
          <w:spacing w:val="-5"/>
          <w:sz w:val="24"/>
        </w:rPr>
        <w:t xml:space="preserve"> </w:t>
      </w:r>
      <w:r>
        <w:rPr>
          <w:sz w:val="24"/>
        </w:rPr>
        <w:t>+</w:t>
      </w:r>
      <w:r>
        <w:rPr>
          <w:spacing w:val="-4"/>
          <w:sz w:val="24"/>
        </w:rPr>
        <w:t xml:space="preserve"> </w:t>
      </w:r>
      <w:r>
        <w:rPr>
          <w:sz w:val="24"/>
        </w:rPr>
        <w:t>Grafana</w:t>
      </w:r>
      <w:r>
        <w:rPr>
          <w:spacing w:val="-4"/>
          <w:sz w:val="24"/>
        </w:rPr>
        <w:t xml:space="preserve"> </w:t>
      </w:r>
      <w:r>
        <w:rPr>
          <w:sz w:val="24"/>
        </w:rPr>
        <w:t>for</w:t>
      </w:r>
      <w:r>
        <w:rPr>
          <w:spacing w:val="-5"/>
          <w:sz w:val="24"/>
        </w:rPr>
        <w:t xml:space="preserve"> </w:t>
      </w:r>
      <w:r>
        <w:rPr>
          <w:sz w:val="24"/>
        </w:rPr>
        <w:t>platform</w:t>
      </w:r>
      <w:r>
        <w:rPr>
          <w:spacing w:val="-4"/>
          <w:sz w:val="24"/>
        </w:rPr>
        <w:t xml:space="preserve"> </w:t>
      </w:r>
      <w:r>
        <w:rPr>
          <w:sz w:val="24"/>
        </w:rPr>
        <w:t>health</w:t>
      </w:r>
      <w:r>
        <w:rPr>
          <w:spacing w:val="-4"/>
          <w:sz w:val="24"/>
        </w:rPr>
        <w:t xml:space="preserve"> </w:t>
      </w:r>
      <w:r>
        <w:rPr>
          <w:spacing w:val="-2"/>
          <w:sz w:val="24"/>
        </w:rPr>
        <w:t>metrics</w:t>
      </w:r>
    </w:p>
    <w:p w14:paraId="1B57D48E">
      <w:pPr>
        <w:pStyle w:val="8"/>
        <w:numPr>
          <w:ilvl w:val="1"/>
          <w:numId w:val="2"/>
        </w:numPr>
        <w:tabs>
          <w:tab w:val="left" w:pos="1278"/>
        </w:tabs>
        <w:spacing w:before="60" w:after="0" w:line="240" w:lineRule="auto"/>
        <w:ind w:left="1278" w:right="827" w:hanging="360"/>
        <w:jc w:val="left"/>
        <w:rPr>
          <w:sz w:val="24"/>
        </w:rPr>
      </w:pPr>
      <w:r>
        <w:rPr>
          <w:sz w:val="24"/>
        </w:rPr>
        <w:t>Compliance:</w:t>
      </w:r>
      <w:r>
        <w:rPr>
          <w:spacing w:val="-5"/>
          <w:sz w:val="24"/>
        </w:rPr>
        <w:t xml:space="preserve"> </w:t>
      </w:r>
      <w:r>
        <w:rPr>
          <w:sz w:val="24"/>
        </w:rPr>
        <w:t>ISO/IEC</w:t>
      </w:r>
      <w:r>
        <w:rPr>
          <w:spacing w:val="-5"/>
          <w:sz w:val="24"/>
        </w:rPr>
        <w:t xml:space="preserve"> </w:t>
      </w:r>
      <w:r>
        <w:rPr>
          <w:sz w:val="24"/>
        </w:rPr>
        <w:t>27001:2022</w:t>
      </w:r>
      <w:r>
        <w:rPr>
          <w:spacing w:val="-5"/>
          <w:sz w:val="24"/>
        </w:rPr>
        <w:t xml:space="preserve"> </w:t>
      </w:r>
      <w:r>
        <w:rPr>
          <w:sz w:val="24"/>
        </w:rPr>
        <w:t>information</w:t>
      </w:r>
      <w:r>
        <w:rPr>
          <w:spacing w:val="-5"/>
          <w:sz w:val="24"/>
        </w:rPr>
        <w:t xml:space="preserve"> </w:t>
      </w:r>
      <w:r>
        <w:rPr>
          <w:sz w:val="24"/>
        </w:rPr>
        <w:t>security;</w:t>
      </w:r>
      <w:r>
        <w:rPr>
          <w:spacing w:val="-5"/>
          <w:sz w:val="24"/>
        </w:rPr>
        <w:t xml:space="preserve"> </w:t>
      </w:r>
      <w:r>
        <w:rPr>
          <w:sz w:val="24"/>
        </w:rPr>
        <w:t>ISO</w:t>
      </w:r>
      <w:r>
        <w:rPr>
          <w:spacing w:val="-5"/>
          <w:sz w:val="24"/>
        </w:rPr>
        <w:t xml:space="preserve"> </w:t>
      </w:r>
      <w:r>
        <w:rPr>
          <w:sz w:val="24"/>
        </w:rPr>
        <w:t>13485:2016</w:t>
      </w:r>
      <w:r>
        <w:rPr>
          <w:spacing w:val="-5"/>
          <w:sz w:val="24"/>
        </w:rPr>
        <w:t xml:space="preserve"> </w:t>
      </w:r>
      <w:r>
        <w:rPr>
          <w:sz w:val="24"/>
        </w:rPr>
        <w:t>quality</w:t>
      </w:r>
      <w:r>
        <w:rPr>
          <w:spacing w:val="-5"/>
          <w:sz w:val="24"/>
        </w:rPr>
        <w:t xml:space="preserve"> </w:t>
      </w:r>
      <w:r>
        <w:rPr>
          <w:sz w:val="24"/>
        </w:rPr>
        <w:t>management</w:t>
      </w:r>
      <w:r>
        <w:rPr>
          <w:spacing w:val="-5"/>
          <w:sz w:val="24"/>
        </w:rPr>
        <w:t xml:space="preserve"> </w:t>
      </w:r>
      <w:r>
        <w:rPr>
          <w:sz w:val="24"/>
        </w:rPr>
        <w:t>for medical devices</w:t>
      </w:r>
    </w:p>
    <w:p w14:paraId="7CD2E93E">
      <w:pPr>
        <w:pStyle w:val="5"/>
        <w:spacing w:before="0"/>
      </w:pPr>
    </w:p>
    <w:p w14:paraId="4C317D2C">
      <w:pPr>
        <w:pStyle w:val="5"/>
        <w:spacing w:before="0"/>
      </w:pPr>
    </w:p>
    <w:p w14:paraId="6B2F5663">
      <w:pPr>
        <w:pStyle w:val="5"/>
        <w:spacing w:before="88"/>
      </w:pPr>
    </w:p>
    <w:p w14:paraId="7E797E98">
      <w:pPr>
        <w:pStyle w:val="2"/>
        <w:ind w:left="617"/>
        <w:jc w:val="left"/>
      </w:pPr>
      <w:r>
        <w:rPr>
          <w:color w:val="1B396B"/>
        </w:rPr>
        <w:t>Multi-Dimensional</w:t>
      </w:r>
      <w:r>
        <w:rPr>
          <w:color w:val="1B396B"/>
          <w:spacing w:val="-11"/>
        </w:rPr>
        <w:t xml:space="preserve"> </w:t>
      </w:r>
      <w:r>
        <w:rPr>
          <w:color w:val="1B396B"/>
        </w:rPr>
        <w:t>Evaluation</w:t>
      </w:r>
      <w:r>
        <w:rPr>
          <w:color w:val="1B396B"/>
          <w:spacing w:val="-11"/>
        </w:rPr>
        <w:t xml:space="preserve"> </w:t>
      </w:r>
      <w:r>
        <w:rPr>
          <w:color w:val="1B396B"/>
          <w:spacing w:val="-2"/>
        </w:rPr>
        <w:t>Framework</w:t>
      </w:r>
    </w:p>
    <w:p w14:paraId="098E72AB">
      <w:pPr>
        <w:pStyle w:val="5"/>
        <w:spacing w:before="7"/>
        <w:rPr>
          <w:b/>
          <w:sz w:val="6"/>
        </w:rPr>
      </w:pPr>
      <w:r>
        <w:rPr>
          <w:b/>
          <w:sz w:val="6"/>
        </w:rPr>
        <mc:AlternateContent>
          <mc:Choice Requires="wps">
            <w:drawing>
              <wp:anchor distT="0" distB="0" distL="0" distR="0" simplePos="0" relativeHeight="251663360"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12" o:spid="_x0000_s1026" o:spt="100" style="position:absolute;left:0pt;margin-left:44.45pt;margin-top:5pt;height:0.1pt;width:548.55pt;mso-position-horizontal-relative:page;mso-wrap-distance-bottom:0pt;mso-wrap-distance-top:0pt;z-index:-251653120;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EFAPDh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662A972B">
      <w:pPr>
        <w:spacing w:before="230"/>
        <w:ind w:left="558" w:right="0" w:firstLine="0"/>
        <w:jc w:val="both"/>
        <w:rPr>
          <w:b/>
          <w:sz w:val="24"/>
        </w:rPr>
      </w:pPr>
      <w:r>
        <w:rPr>
          <w:b/>
          <w:color w:val="2C5F9E"/>
          <w:sz w:val="24"/>
        </w:rPr>
        <w:t>Evaluation</w:t>
      </w:r>
      <w:r>
        <w:rPr>
          <w:b/>
          <w:color w:val="2C5F9E"/>
          <w:spacing w:val="-4"/>
          <w:sz w:val="24"/>
        </w:rPr>
        <w:t xml:space="preserve"> </w:t>
      </w:r>
      <w:r>
        <w:rPr>
          <w:b/>
          <w:color w:val="2C5F9E"/>
          <w:sz w:val="24"/>
        </w:rPr>
        <w:t>Philosophy:</w:t>
      </w:r>
      <w:r>
        <w:rPr>
          <w:b/>
          <w:color w:val="2C5F9E"/>
          <w:spacing w:val="-4"/>
          <w:sz w:val="24"/>
        </w:rPr>
        <w:t xml:space="preserve"> </w:t>
      </w:r>
      <w:r>
        <w:rPr>
          <w:b/>
          <w:color w:val="2C5F9E"/>
          <w:sz w:val="24"/>
        </w:rPr>
        <w:t>Beyond</w:t>
      </w:r>
      <w:r>
        <w:rPr>
          <w:b/>
          <w:color w:val="2C5F9E"/>
          <w:spacing w:val="-3"/>
          <w:sz w:val="24"/>
        </w:rPr>
        <w:t xml:space="preserve"> </w:t>
      </w:r>
      <w:r>
        <w:rPr>
          <w:b/>
          <w:color w:val="2C5F9E"/>
          <w:spacing w:val="-2"/>
          <w:sz w:val="24"/>
        </w:rPr>
        <w:t>Accuracy</w:t>
      </w:r>
    </w:p>
    <w:p w14:paraId="07525A97">
      <w:pPr>
        <w:pStyle w:val="5"/>
        <w:ind w:left="558" w:right="52"/>
        <w:jc w:val="both"/>
      </w:pPr>
      <w:r>
        <w:t>BODH's evaluation philosophy challenges the prevailing paradigm in which AUROC or accuracy serves as the primary — and often sole — benchmark for clinical AI models. Drawing on the conceptual framework of Obermeyer et al. [13] and Wiens et al. [14], BODH proposes a composite scoring model wherein diagnostic accuracy constitutes only one of seven evaluation dimensions. This holistic approach reflects clinical reality: a model achieving 96% AUROC on an imbalanced test set may simultaneously exhibit dangerous failure modes in minority</w:t>
      </w:r>
      <w:r>
        <w:rPr>
          <w:spacing w:val="-1"/>
        </w:rPr>
        <w:t xml:space="preserve"> </w:t>
      </w:r>
      <w:r>
        <w:t>populations,</w:t>
      </w:r>
      <w:r>
        <w:rPr>
          <w:spacing w:val="-1"/>
        </w:rPr>
        <w:t xml:space="preserve"> </w:t>
      </w:r>
      <w:r>
        <w:t>produce</w:t>
      </w:r>
      <w:r>
        <w:rPr>
          <w:spacing w:val="-1"/>
        </w:rPr>
        <w:t xml:space="preserve"> </w:t>
      </w:r>
      <w:r>
        <w:t>non-interpretable</w:t>
      </w:r>
      <w:r>
        <w:rPr>
          <w:spacing w:val="-1"/>
        </w:rPr>
        <w:t xml:space="preserve"> </w:t>
      </w:r>
      <w:r>
        <w:t>predictions</w:t>
      </w:r>
      <w:r>
        <w:rPr>
          <w:spacing w:val="-1"/>
        </w:rPr>
        <w:t xml:space="preserve"> </w:t>
      </w:r>
      <w:r>
        <w:t>that</w:t>
      </w:r>
      <w:r>
        <w:rPr>
          <w:spacing w:val="-1"/>
        </w:rPr>
        <w:t xml:space="preserve"> </w:t>
      </w:r>
      <w:r>
        <w:t>clinicians</w:t>
      </w:r>
      <w:r>
        <w:rPr>
          <w:spacing w:val="-1"/>
        </w:rPr>
        <w:t xml:space="preserve"> </w:t>
      </w:r>
      <w:r>
        <w:t>cannot</w:t>
      </w:r>
      <w:r>
        <w:rPr>
          <w:spacing w:val="-1"/>
        </w:rPr>
        <w:t xml:space="preserve"> </w:t>
      </w:r>
      <w:r>
        <w:t>trust,</w:t>
      </w:r>
      <w:r>
        <w:rPr>
          <w:spacing w:val="-1"/>
        </w:rPr>
        <w:t xml:space="preserve"> </w:t>
      </w:r>
      <w:r>
        <w:t>and</w:t>
      </w:r>
      <w:r>
        <w:rPr>
          <w:spacing w:val="-1"/>
        </w:rPr>
        <w:t xml:space="preserve"> </w:t>
      </w:r>
      <w:r>
        <w:t>degrade</w:t>
      </w:r>
      <w:r>
        <w:rPr>
          <w:spacing w:val="-1"/>
        </w:rPr>
        <w:t xml:space="preserve"> </w:t>
      </w:r>
      <w:r>
        <w:t>significantly when deployed on equipment with different acquisition parameters. Table 2 summarises the seven dimensions, their constituent metrics, stratification requirements, and regulatory status within the BODH framework.</w:t>
      </w:r>
    </w:p>
    <w:p w14:paraId="412C11E8">
      <w:pPr>
        <w:pStyle w:val="5"/>
        <w:spacing w:after="0"/>
        <w:jc w:val="both"/>
        <w:sectPr>
          <w:pgSz w:w="12240" w:h="15840"/>
          <w:pgMar w:top="460" w:right="360" w:bottom="960" w:left="360" w:header="142" w:footer="776" w:gutter="0"/>
          <w:cols w:space="720" w:num="1"/>
        </w:sectPr>
      </w:pPr>
    </w:p>
    <w:p w14:paraId="41CF8528">
      <w:pPr>
        <w:pStyle w:val="2"/>
        <w:spacing w:before="80" w:after="41"/>
        <w:ind w:left="622" w:right="118"/>
        <w:jc w:val="center"/>
      </w:pPr>
      <w:r>
        <w:rPr>
          <w:color w:val="1B396B"/>
        </w:rPr>
        <w:t>Table</w:t>
      </w:r>
      <w:r>
        <w:rPr>
          <w:color w:val="1B396B"/>
          <w:spacing w:val="-5"/>
        </w:rPr>
        <w:t xml:space="preserve"> </w:t>
      </w:r>
      <w:r>
        <w:rPr>
          <w:color w:val="1B396B"/>
        </w:rPr>
        <w:t>2:</w:t>
      </w:r>
      <w:r>
        <w:rPr>
          <w:color w:val="1B396B"/>
          <w:spacing w:val="-5"/>
        </w:rPr>
        <w:t xml:space="preserve"> </w:t>
      </w:r>
      <w:r>
        <w:rPr>
          <w:color w:val="1B396B"/>
        </w:rPr>
        <w:t>BODH</w:t>
      </w:r>
      <w:r>
        <w:rPr>
          <w:color w:val="1B396B"/>
          <w:spacing w:val="-5"/>
        </w:rPr>
        <w:t xml:space="preserve"> </w:t>
      </w:r>
      <w:r>
        <w:rPr>
          <w:color w:val="1B396B"/>
        </w:rPr>
        <w:t>Multi-Dimensional</w:t>
      </w:r>
      <w:r>
        <w:rPr>
          <w:color w:val="1B396B"/>
          <w:spacing w:val="-5"/>
        </w:rPr>
        <w:t xml:space="preserve"> </w:t>
      </w:r>
      <w:r>
        <w:rPr>
          <w:color w:val="1B396B"/>
        </w:rPr>
        <w:t>Evaluation</w:t>
      </w:r>
      <w:r>
        <w:rPr>
          <w:color w:val="1B396B"/>
          <w:spacing w:val="-5"/>
        </w:rPr>
        <w:t xml:space="preserve"> </w:t>
      </w:r>
      <w:r>
        <w:rPr>
          <w:color w:val="1B396B"/>
        </w:rPr>
        <w:t>Metrics</w:t>
      </w:r>
      <w:r>
        <w:rPr>
          <w:color w:val="1B396B"/>
          <w:spacing w:val="-4"/>
        </w:rPr>
        <w:t xml:space="preserve"> </w:t>
      </w:r>
      <w:r>
        <w:rPr>
          <w:color w:val="1B396B"/>
          <w:spacing w:val="-2"/>
        </w:rPr>
        <w:t>Framework</w:t>
      </w:r>
    </w:p>
    <w:tbl>
      <w:tblPr>
        <w:tblStyle w:val="4"/>
        <w:tblW w:w="0" w:type="auto"/>
        <w:tblInd w:w="562" w:type="dxa"/>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Layout w:type="fixed"/>
        <w:tblCellMar>
          <w:top w:w="0" w:type="dxa"/>
          <w:left w:w="0" w:type="dxa"/>
          <w:bottom w:w="0" w:type="dxa"/>
          <w:right w:w="0" w:type="dxa"/>
        </w:tblCellMar>
      </w:tblPr>
      <w:tblGrid>
        <w:gridCol w:w="2095"/>
        <w:gridCol w:w="3734"/>
        <w:gridCol w:w="2533"/>
        <w:gridCol w:w="2297"/>
      </w:tblGrid>
      <w:tr w14:paraId="33D3E34F">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507" w:hRule="atLeast"/>
        </w:trPr>
        <w:tc>
          <w:tcPr>
            <w:tcW w:w="2095" w:type="dxa"/>
            <w:shd w:val="clear" w:color="auto" w:fill="1B396B"/>
          </w:tcPr>
          <w:p w14:paraId="57FDCC74">
            <w:pPr>
              <w:pStyle w:val="9"/>
              <w:spacing w:before="162"/>
              <w:ind w:left="680"/>
              <w:rPr>
                <w:b/>
                <w:sz w:val="16"/>
              </w:rPr>
            </w:pPr>
            <w:r>
              <w:rPr>
                <w:b/>
                <w:color w:val="FFFFFF"/>
                <w:spacing w:val="-2"/>
                <w:sz w:val="16"/>
              </w:rPr>
              <w:t>Dimension</w:t>
            </w:r>
          </w:p>
        </w:tc>
        <w:tc>
          <w:tcPr>
            <w:tcW w:w="3734" w:type="dxa"/>
            <w:shd w:val="clear" w:color="auto" w:fill="1B396B"/>
          </w:tcPr>
          <w:p w14:paraId="47718180">
            <w:pPr>
              <w:pStyle w:val="9"/>
              <w:spacing w:before="162"/>
              <w:ind w:left="0"/>
              <w:jc w:val="center"/>
              <w:rPr>
                <w:b/>
                <w:sz w:val="16"/>
              </w:rPr>
            </w:pPr>
            <w:r>
              <w:rPr>
                <w:b/>
                <w:color w:val="FFFFFF"/>
                <w:sz w:val="16"/>
              </w:rPr>
              <w:t xml:space="preserve">Key </w:t>
            </w:r>
            <w:r>
              <w:rPr>
                <w:b/>
                <w:color w:val="FFFFFF"/>
                <w:spacing w:val="-2"/>
                <w:sz w:val="16"/>
              </w:rPr>
              <w:t>Metrics</w:t>
            </w:r>
          </w:p>
        </w:tc>
        <w:tc>
          <w:tcPr>
            <w:tcW w:w="2533" w:type="dxa"/>
            <w:shd w:val="clear" w:color="auto" w:fill="1B396B"/>
          </w:tcPr>
          <w:p w14:paraId="67709E99">
            <w:pPr>
              <w:pStyle w:val="9"/>
              <w:spacing w:before="162"/>
              <w:ind w:left="810"/>
              <w:rPr>
                <w:b/>
                <w:sz w:val="16"/>
              </w:rPr>
            </w:pPr>
            <w:r>
              <w:rPr>
                <w:b/>
                <w:color w:val="FFFFFF"/>
                <w:spacing w:val="-2"/>
                <w:sz w:val="16"/>
              </w:rPr>
              <w:t>Stratification</w:t>
            </w:r>
          </w:p>
        </w:tc>
        <w:tc>
          <w:tcPr>
            <w:tcW w:w="2297" w:type="dxa"/>
            <w:shd w:val="clear" w:color="auto" w:fill="1B396B"/>
          </w:tcPr>
          <w:p w14:paraId="0F998080">
            <w:pPr>
              <w:pStyle w:val="9"/>
              <w:spacing w:before="162"/>
              <w:ind w:left="0"/>
              <w:jc w:val="center"/>
              <w:rPr>
                <w:b/>
                <w:sz w:val="16"/>
              </w:rPr>
            </w:pPr>
            <w:r>
              <w:rPr>
                <w:b/>
                <w:color w:val="FFFFFF"/>
                <w:spacing w:val="-2"/>
                <w:sz w:val="16"/>
              </w:rPr>
              <w:t>Status</w:t>
            </w:r>
          </w:p>
        </w:tc>
      </w:tr>
      <w:tr w14:paraId="5154CF62">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4" w:hRule="atLeast"/>
        </w:trPr>
        <w:tc>
          <w:tcPr>
            <w:tcW w:w="2095" w:type="dxa"/>
          </w:tcPr>
          <w:p w14:paraId="0F9D46BD">
            <w:pPr>
              <w:pStyle w:val="9"/>
              <w:rPr>
                <w:b/>
                <w:sz w:val="16"/>
              </w:rPr>
            </w:pPr>
            <w:r>
              <w:rPr>
                <w:b/>
                <w:sz w:val="16"/>
              </w:rPr>
              <w:t>Diagnostic</w:t>
            </w:r>
            <w:r>
              <w:rPr>
                <w:b/>
                <w:spacing w:val="-11"/>
                <w:sz w:val="16"/>
              </w:rPr>
              <w:t xml:space="preserve"> </w:t>
            </w:r>
            <w:r>
              <w:rPr>
                <w:b/>
                <w:spacing w:val="-2"/>
                <w:sz w:val="16"/>
              </w:rPr>
              <w:t>Accuracy</w:t>
            </w:r>
          </w:p>
        </w:tc>
        <w:tc>
          <w:tcPr>
            <w:tcW w:w="3734" w:type="dxa"/>
          </w:tcPr>
          <w:p w14:paraId="78DEE6B3">
            <w:pPr>
              <w:pStyle w:val="9"/>
              <w:ind w:right="157"/>
              <w:rPr>
                <w:sz w:val="16"/>
              </w:rPr>
            </w:pPr>
            <w:r>
              <w:rPr>
                <w:sz w:val="16"/>
              </w:rPr>
              <w:t>AUROC,</w:t>
            </w:r>
            <w:r>
              <w:rPr>
                <w:spacing w:val="-10"/>
                <w:sz w:val="16"/>
              </w:rPr>
              <w:t xml:space="preserve"> </w:t>
            </w:r>
            <w:r>
              <w:rPr>
                <w:sz w:val="16"/>
              </w:rPr>
              <w:t>sensitivity,</w:t>
            </w:r>
            <w:r>
              <w:rPr>
                <w:spacing w:val="-10"/>
                <w:sz w:val="16"/>
              </w:rPr>
              <w:t xml:space="preserve"> </w:t>
            </w:r>
            <w:r>
              <w:rPr>
                <w:sz w:val="16"/>
              </w:rPr>
              <w:t>specificity,</w:t>
            </w:r>
            <w:r>
              <w:rPr>
                <w:spacing w:val="-10"/>
                <w:sz w:val="16"/>
              </w:rPr>
              <w:t xml:space="preserve"> </w:t>
            </w:r>
            <w:r>
              <w:rPr>
                <w:sz w:val="16"/>
              </w:rPr>
              <w:t>F1,</w:t>
            </w:r>
            <w:r>
              <w:rPr>
                <w:spacing w:val="-10"/>
                <w:sz w:val="16"/>
              </w:rPr>
              <w:t xml:space="preserve"> </w:t>
            </w:r>
            <w:r>
              <w:rPr>
                <w:sz w:val="16"/>
              </w:rPr>
              <w:t>calibration</w:t>
            </w:r>
            <w:r>
              <w:rPr>
                <w:spacing w:val="40"/>
                <w:sz w:val="16"/>
              </w:rPr>
              <w:t xml:space="preserve"> </w:t>
            </w:r>
            <w:r>
              <w:rPr>
                <w:sz w:val="16"/>
              </w:rPr>
              <w:t>curves,</w:t>
            </w:r>
            <w:r>
              <w:rPr>
                <w:spacing w:val="-1"/>
                <w:sz w:val="16"/>
              </w:rPr>
              <w:t xml:space="preserve"> </w:t>
            </w:r>
            <w:r>
              <w:rPr>
                <w:sz w:val="16"/>
              </w:rPr>
              <w:t>MCC</w:t>
            </w:r>
          </w:p>
        </w:tc>
        <w:tc>
          <w:tcPr>
            <w:tcW w:w="2533" w:type="dxa"/>
          </w:tcPr>
          <w:p w14:paraId="0F7FF597">
            <w:pPr>
              <w:pStyle w:val="9"/>
              <w:rPr>
                <w:sz w:val="16"/>
              </w:rPr>
            </w:pPr>
            <w:r>
              <w:rPr>
                <w:sz w:val="16"/>
              </w:rPr>
              <w:t>Per</w:t>
            </w:r>
            <w:r>
              <w:rPr>
                <w:spacing w:val="-2"/>
                <w:sz w:val="16"/>
              </w:rPr>
              <w:t xml:space="preserve"> </w:t>
            </w:r>
            <w:r>
              <w:rPr>
                <w:sz w:val="16"/>
              </w:rPr>
              <w:t>modality,</w:t>
            </w:r>
            <w:r>
              <w:rPr>
                <w:spacing w:val="-1"/>
                <w:sz w:val="16"/>
              </w:rPr>
              <w:t xml:space="preserve"> </w:t>
            </w:r>
            <w:r>
              <w:rPr>
                <w:sz w:val="16"/>
              </w:rPr>
              <w:t>per</w:t>
            </w:r>
            <w:r>
              <w:rPr>
                <w:spacing w:val="-2"/>
                <w:sz w:val="16"/>
              </w:rPr>
              <w:t xml:space="preserve"> </w:t>
            </w:r>
            <w:r>
              <w:rPr>
                <w:sz w:val="16"/>
              </w:rPr>
              <w:t>disease</w:t>
            </w:r>
            <w:r>
              <w:rPr>
                <w:spacing w:val="-1"/>
                <w:sz w:val="16"/>
              </w:rPr>
              <w:t xml:space="preserve"> </w:t>
            </w:r>
            <w:r>
              <w:rPr>
                <w:spacing w:val="-2"/>
                <w:sz w:val="16"/>
              </w:rPr>
              <w:t>class</w:t>
            </w:r>
          </w:p>
        </w:tc>
        <w:tc>
          <w:tcPr>
            <w:tcW w:w="2297" w:type="dxa"/>
          </w:tcPr>
          <w:p w14:paraId="510C3975">
            <w:pPr>
              <w:pStyle w:val="9"/>
              <w:rPr>
                <w:sz w:val="16"/>
              </w:rPr>
            </w:pPr>
            <w:r>
              <w:rPr>
                <w:spacing w:val="-2"/>
                <w:sz w:val="16"/>
              </w:rPr>
              <w:t>Primary</w:t>
            </w:r>
          </w:p>
        </w:tc>
      </w:tr>
      <w:tr w14:paraId="0FD09B0B">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3" w:hRule="atLeast"/>
        </w:trPr>
        <w:tc>
          <w:tcPr>
            <w:tcW w:w="2095" w:type="dxa"/>
            <w:shd w:val="clear" w:color="auto" w:fill="F1F4F7"/>
          </w:tcPr>
          <w:p w14:paraId="5503AB97">
            <w:pPr>
              <w:pStyle w:val="9"/>
              <w:rPr>
                <w:b/>
                <w:sz w:val="16"/>
              </w:rPr>
            </w:pPr>
            <w:r>
              <w:rPr>
                <w:b/>
                <w:sz w:val="16"/>
              </w:rPr>
              <w:t>Algorithmic</w:t>
            </w:r>
            <w:r>
              <w:rPr>
                <w:b/>
                <w:spacing w:val="-10"/>
                <w:sz w:val="16"/>
              </w:rPr>
              <w:t xml:space="preserve"> </w:t>
            </w:r>
            <w:r>
              <w:rPr>
                <w:b/>
                <w:spacing w:val="-2"/>
                <w:sz w:val="16"/>
              </w:rPr>
              <w:t>Fairness</w:t>
            </w:r>
          </w:p>
        </w:tc>
        <w:tc>
          <w:tcPr>
            <w:tcW w:w="3734" w:type="dxa"/>
            <w:shd w:val="clear" w:color="auto" w:fill="F1F4F7"/>
          </w:tcPr>
          <w:p w14:paraId="55BCE53B">
            <w:pPr>
              <w:pStyle w:val="9"/>
              <w:ind w:right="157"/>
              <w:rPr>
                <w:sz w:val="16"/>
              </w:rPr>
            </w:pPr>
            <w:r>
              <w:rPr>
                <w:sz w:val="16"/>
              </w:rPr>
              <w:t>Demographic</w:t>
            </w:r>
            <w:r>
              <w:rPr>
                <w:spacing w:val="-9"/>
                <w:sz w:val="16"/>
              </w:rPr>
              <w:t xml:space="preserve"> </w:t>
            </w:r>
            <w:r>
              <w:rPr>
                <w:sz w:val="16"/>
              </w:rPr>
              <w:t>parity,</w:t>
            </w:r>
            <w:r>
              <w:rPr>
                <w:spacing w:val="-9"/>
                <w:sz w:val="16"/>
              </w:rPr>
              <w:t xml:space="preserve"> </w:t>
            </w:r>
            <w:r>
              <w:rPr>
                <w:sz w:val="16"/>
              </w:rPr>
              <w:t>equalised</w:t>
            </w:r>
            <w:r>
              <w:rPr>
                <w:spacing w:val="-9"/>
                <w:sz w:val="16"/>
              </w:rPr>
              <w:t xml:space="preserve"> </w:t>
            </w:r>
            <w:r>
              <w:rPr>
                <w:sz w:val="16"/>
              </w:rPr>
              <w:t>odds,</w:t>
            </w:r>
            <w:r>
              <w:rPr>
                <w:spacing w:val="-9"/>
                <w:sz w:val="16"/>
              </w:rPr>
              <w:t xml:space="preserve"> </w:t>
            </w:r>
            <w:r>
              <w:rPr>
                <w:sz w:val="16"/>
              </w:rPr>
              <w:t>disparate</w:t>
            </w:r>
            <w:r>
              <w:rPr>
                <w:spacing w:val="-9"/>
                <w:sz w:val="16"/>
              </w:rPr>
              <w:t xml:space="preserve"> </w:t>
            </w:r>
            <w:r>
              <w:rPr>
                <w:sz w:val="16"/>
              </w:rPr>
              <w:t>impact</w:t>
            </w:r>
            <w:r>
              <w:rPr>
                <w:spacing w:val="40"/>
                <w:sz w:val="16"/>
              </w:rPr>
              <w:t xml:space="preserve"> </w:t>
            </w:r>
            <w:r>
              <w:rPr>
                <w:spacing w:val="-2"/>
                <w:sz w:val="16"/>
              </w:rPr>
              <w:t>ratio</w:t>
            </w:r>
          </w:p>
        </w:tc>
        <w:tc>
          <w:tcPr>
            <w:tcW w:w="2533" w:type="dxa"/>
            <w:shd w:val="clear" w:color="auto" w:fill="F1F4F7"/>
          </w:tcPr>
          <w:p w14:paraId="40C4E187">
            <w:pPr>
              <w:pStyle w:val="9"/>
              <w:rPr>
                <w:sz w:val="16"/>
              </w:rPr>
            </w:pPr>
            <w:r>
              <w:rPr>
                <w:sz w:val="16"/>
              </w:rPr>
              <w:t xml:space="preserve">Gender, age, geography, </w:t>
            </w:r>
            <w:r>
              <w:rPr>
                <w:spacing w:val="-5"/>
                <w:sz w:val="16"/>
              </w:rPr>
              <w:t>SES</w:t>
            </w:r>
          </w:p>
        </w:tc>
        <w:tc>
          <w:tcPr>
            <w:tcW w:w="2297" w:type="dxa"/>
            <w:shd w:val="clear" w:color="auto" w:fill="F1F4F7"/>
          </w:tcPr>
          <w:p w14:paraId="76F2D549">
            <w:pPr>
              <w:pStyle w:val="9"/>
              <w:rPr>
                <w:sz w:val="16"/>
              </w:rPr>
            </w:pPr>
            <w:r>
              <w:rPr>
                <w:spacing w:val="-2"/>
                <w:sz w:val="16"/>
              </w:rPr>
              <w:t>Mandatory</w:t>
            </w:r>
          </w:p>
        </w:tc>
      </w:tr>
      <w:tr w14:paraId="3233477E">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4" w:hRule="atLeast"/>
        </w:trPr>
        <w:tc>
          <w:tcPr>
            <w:tcW w:w="2095" w:type="dxa"/>
          </w:tcPr>
          <w:p w14:paraId="0F63F7AE">
            <w:pPr>
              <w:pStyle w:val="9"/>
              <w:rPr>
                <w:b/>
                <w:sz w:val="16"/>
              </w:rPr>
            </w:pPr>
            <w:r>
              <w:rPr>
                <w:b/>
                <w:sz w:val="16"/>
              </w:rPr>
              <w:t xml:space="preserve">Explainability </w:t>
            </w:r>
            <w:r>
              <w:rPr>
                <w:b/>
                <w:spacing w:val="-2"/>
                <w:sz w:val="16"/>
              </w:rPr>
              <w:t>(XAI)</w:t>
            </w:r>
          </w:p>
        </w:tc>
        <w:tc>
          <w:tcPr>
            <w:tcW w:w="3734" w:type="dxa"/>
          </w:tcPr>
          <w:p w14:paraId="10B278A5">
            <w:pPr>
              <w:pStyle w:val="9"/>
              <w:ind w:right="157"/>
              <w:rPr>
                <w:sz w:val="16"/>
              </w:rPr>
            </w:pPr>
            <w:r>
              <w:rPr>
                <w:sz w:val="16"/>
              </w:rPr>
              <w:t>SHAP</w:t>
            </w:r>
            <w:r>
              <w:rPr>
                <w:spacing w:val="-7"/>
                <w:sz w:val="16"/>
              </w:rPr>
              <w:t xml:space="preserve"> </w:t>
            </w:r>
            <w:r>
              <w:rPr>
                <w:sz w:val="16"/>
              </w:rPr>
              <w:t>mean</w:t>
            </w:r>
            <w:r>
              <w:rPr>
                <w:spacing w:val="-7"/>
                <w:sz w:val="16"/>
              </w:rPr>
              <w:t xml:space="preserve"> </w:t>
            </w:r>
            <w:r>
              <w:rPr>
                <w:sz w:val="16"/>
              </w:rPr>
              <w:t>|phi|,</w:t>
            </w:r>
            <w:r>
              <w:rPr>
                <w:spacing w:val="-7"/>
                <w:sz w:val="16"/>
              </w:rPr>
              <w:t xml:space="preserve"> </w:t>
            </w:r>
            <w:r>
              <w:rPr>
                <w:sz w:val="16"/>
              </w:rPr>
              <w:t>LIME</w:t>
            </w:r>
            <w:r>
              <w:rPr>
                <w:spacing w:val="-7"/>
                <w:sz w:val="16"/>
              </w:rPr>
              <w:t xml:space="preserve"> </w:t>
            </w:r>
            <w:r>
              <w:rPr>
                <w:sz w:val="16"/>
              </w:rPr>
              <w:t>fidelity,</w:t>
            </w:r>
            <w:r>
              <w:rPr>
                <w:spacing w:val="-7"/>
                <w:sz w:val="16"/>
              </w:rPr>
              <w:t xml:space="preserve"> </w:t>
            </w:r>
            <w:r>
              <w:rPr>
                <w:sz w:val="16"/>
              </w:rPr>
              <w:t>TCAV</w:t>
            </w:r>
            <w:r>
              <w:rPr>
                <w:spacing w:val="-7"/>
                <w:sz w:val="16"/>
              </w:rPr>
              <w:t xml:space="preserve"> </w:t>
            </w:r>
            <w:r>
              <w:rPr>
                <w:sz w:val="16"/>
              </w:rPr>
              <w:t>concept</w:t>
            </w:r>
            <w:r>
              <w:rPr>
                <w:spacing w:val="40"/>
                <w:sz w:val="16"/>
              </w:rPr>
              <w:t xml:space="preserve"> </w:t>
            </w:r>
            <w:r>
              <w:rPr>
                <w:sz w:val="16"/>
              </w:rPr>
              <w:t>alignment, IG attribution</w:t>
            </w:r>
          </w:p>
        </w:tc>
        <w:tc>
          <w:tcPr>
            <w:tcW w:w="2533" w:type="dxa"/>
          </w:tcPr>
          <w:p w14:paraId="399F4B3F">
            <w:pPr>
              <w:pStyle w:val="9"/>
              <w:rPr>
                <w:sz w:val="16"/>
              </w:rPr>
            </w:pPr>
            <w:r>
              <w:rPr>
                <w:sz w:val="16"/>
              </w:rPr>
              <w:t>Feature-level,</w:t>
            </w:r>
            <w:r>
              <w:rPr>
                <w:spacing w:val="-8"/>
                <w:sz w:val="16"/>
              </w:rPr>
              <w:t xml:space="preserve"> </w:t>
            </w:r>
            <w:r>
              <w:rPr>
                <w:sz w:val="16"/>
              </w:rPr>
              <w:t>concept-</w:t>
            </w:r>
            <w:r>
              <w:rPr>
                <w:spacing w:val="-2"/>
                <w:sz w:val="16"/>
              </w:rPr>
              <w:t>level</w:t>
            </w:r>
          </w:p>
        </w:tc>
        <w:tc>
          <w:tcPr>
            <w:tcW w:w="2297" w:type="dxa"/>
          </w:tcPr>
          <w:p w14:paraId="17E0B4FE">
            <w:pPr>
              <w:pStyle w:val="9"/>
              <w:rPr>
                <w:sz w:val="16"/>
              </w:rPr>
            </w:pPr>
            <w:r>
              <w:rPr>
                <w:sz w:val="16"/>
              </w:rPr>
              <w:t xml:space="preserve">Required for Dx </w:t>
            </w:r>
            <w:r>
              <w:rPr>
                <w:spacing w:val="-5"/>
                <w:sz w:val="16"/>
              </w:rPr>
              <w:t>AI</w:t>
            </w:r>
          </w:p>
        </w:tc>
      </w:tr>
      <w:tr w14:paraId="4AA713D7">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3" w:hRule="atLeast"/>
        </w:trPr>
        <w:tc>
          <w:tcPr>
            <w:tcW w:w="2095" w:type="dxa"/>
            <w:shd w:val="clear" w:color="auto" w:fill="F1F4F7"/>
          </w:tcPr>
          <w:p w14:paraId="553143FD">
            <w:pPr>
              <w:pStyle w:val="9"/>
              <w:rPr>
                <w:b/>
                <w:sz w:val="16"/>
              </w:rPr>
            </w:pPr>
            <w:r>
              <w:rPr>
                <w:b/>
                <w:sz w:val="16"/>
              </w:rPr>
              <w:t>Clinical</w:t>
            </w:r>
            <w:r>
              <w:rPr>
                <w:b/>
                <w:spacing w:val="-7"/>
                <w:sz w:val="16"/>
              </w:rPr>
              <w:t xml:space="preserve"> </w:t>
            </w:r>
            <w:r>
              <w:rPr>
                <w:b/>
                <w:spacing w:val="-2"/>
                <w:sz w:val="16"/>
              </w:rPr>
              <w:t>Safety</w:t>
            </w:r>
          </w:p>
        </w:tc>
        <w:tc>
          <w:tcPr>
            <w:tcW w:w="3734" w:type="dxa"/>
            <w:shd w:val="clear" w:color="auto" w:fill="F1F4F7"/>
          </w:tcPr>
          <w:p w14:paraId="221283DD">
            <w:pPr>
              <w:pStyle w:val="9"/>
              <w:ind w:right="206"/>
              <w:rPr>
                <w:sz w:val="16"/>
              </w:rPr>
            </w:pPr>
            <w:r>
              <w:rPr>
                <w:sz w:val="16"/>
              </w:rPr>
              <w:t>Clinically-weighted</w:t>
            </w:r>
            <w:r>
              <w:rPr>
                <w:spacing w:val="-10"/>
                <w:sz w:val="16"/>
              </w:rPr>
              <w:t xml:space="preserve"> </w:t>
            </w:r>
            <w:r>
              <w:rPr>
                <w:sz w:val="16"/>
              </w:rPr>
              <w:t>error</w:t>
            </w:r>
            <w:r>
              <w:rPr>
                <w:spacing w:val="-10"/>
                <w:sz w:val="16"/>
              </w:rPr>
              <w:t xml:space="preserve"> </w:t>
            </w:r>
            <w:r>
              <w:rPr>
                <w:sz w:val="16"/>
              </w:rPr>
              <w:t>matrix,</w:t>
            </w:r>
            <w:r>
              <w:rPr>
                <w:spacing w:val="-10"/>
                <w:sz w:val="16"/>
              </w:rPr>
              <w:t xml:space="preserve"> </w:t>
            </w:r>
            <w:r>
              <w:rPr>
                <w:sz w:val="16"/>
              </w:rPr>
              <w:t>near-miss</w:t>
            </w:r>
            <w:r>
              <w:rPr>
                <w:spacing w:val="-10"/>
                <w:sz w:val="16"/>
              </w:rPr>
              <w:t xml:space="preserve"> </w:t>
            </w:r>
            <w:r>
              <w:rPr>
                <w:sz w:val="16"/>
              </w:rPr>
              <w:t>rate,</w:t>
            </w:r>
            <w:r>
              <w:rPr>
                <w:spacing w:val="40"/>
                <w:sz w:val="16"/>
              </w:rPr>
              <w:t xml:space="preserve"> </w:t>
            </w:r>
            <w:r>
              <w:rPr>
                <w:sz w:val="16"/>
              </w:rPr>
              <w:t>alarm fatigue index</w:t>
            </w:r>
          </w:p>
        </w:tc>
        <w:tc>
          <w:tcPr>
            <w:tcW w:w="2533" w:type="dxa"/>
            <w:shd w:val="clear" w:color="auto" w:fill="F1F4F7"/>
          </w:tcPr>
          <w:p w14:paraId="4EABAA2F">
            <w:pPr>
              <w:pStyle w:val="9"/>
              <w:rPr>
                <w:sz w:val="16"/>
              </w:rPr>
            </w:pPr>
            <w:r>
              <w:rPr>
                <w:sz w:val="16"/>
              </w:rPr>
              <w:t>Safety-critical</w:t>
            </w:r>
            <w:r>
              <w:rPr>
                <w:spacing w:val="-10"/>
                <w:sz w:val="16"/>
              </w:rPr>
              <w:t xml:space="preserve"> </w:t>
            </w:r>
            <w:r>
              <w:rPr>
                <w:sz w:val="16"/>
              </w:rPr>
              <w:t>use</w:t>
            </w:r>
            <w:r>
              <w:rPr>
                <w:spacing w:val="-8"/>
                <w:sz w:val="16"/>
              </w:rPr>
              <w:t xml:space="preserve"> </w:t>
            </w:r>
            <w:r>
              <w:rPr>
                <w:spacing w:val="-2"/>
                <w:sz w:val="16"/>
              </w:rPr>
              <w:t>cases</w:t>
            </w:r>
          </w:p>
        </w:tc>
        <w:tc>
          <w:tcPr>
            <w:tcW w:w="2297" w:type="dxa"/>
            <w:shd w:val="clear" w:color="auto" w:fill="F1F4F7"/>
          </w:tcPr>
          <w:p w14:paraId="4E42DB01">
            <w:pPr>
              <w:pStyle w:val="9"/>
              <w:rPr>
                <w:sz w:val="16"/>
              </w:rPr>
            </w:pPr>
            <w:r>
              <w:rPr>
                <w:spacing w:val="-2"/>
                <w:sz w:val="16"/>
              </w:rPr>
              <w:t>Regulatory</w:t>
            </w:r>
          </w:p>
        </w:tc>
      </w:tr>
      <w:tr w14:paraId="0E9FA72F">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4" w:hRule="atLeast"/>
        </w:trPr>
        <w:tc>
          <w:tcPr>
            <w:tcW w:w="2095" w:type="dxa"/>
          </w:tcPr>
          <w:p w14:paraId="0249DE0C">
            <w:pPr>
              <w:pStyle w:val="9"/>
              <w:rPr>
                <w:b/>
                <w:sz w:val="16"/>
              </w:rPr>
            </w:pPr>
            <w:r>
              <w:rPr>
                <w:b/>
                <w:spacing w:val="-2"/>
                <w:sz w:val="16"/>
              </w:rPr>
              <w:t>Robustness</w:t>
            </w:r>
          </w:p>
        </w:tc>
        <w:tc>
          <w:tcPr>
            <w:tcW w:w="3734" w:type="dxa"/>
          </w:tcPr>
          <w:p w14:paraId="58DD958C">
            <w:pPr>
              <w:pStyle w:val="9"/>
              <w:rPr>
                <w:sz w:val="16"/>
              </w:rPr>
            </w:pPr>
            <w:r>
              <w:rPr>
                <w:sz w:val="16"/>
              </w:rPr>
              <w:t>Performance</w:t>
            </w:r>
            <w:r>
              <w:rPr>
                <w:spacing w:val="-8"/>
                <w:sz w:val="16"/>
              </w:rPr>
              <w:t xml:space="preserve"> </w:t>
            </w:r>
            <w:r>
              <w:rPr>
                <w:sz w:val="16"/>
              </w:rPr>
              <w:t>under</w:t>
            </w:r>
            <w:r>
              <w:rPr>
                <w:spacing w:val="-8"/>
                <w:sz w:val="16"/>
              </w:rPr>
              <w:t xml:space="preserve"> </w:t>
            </w:r>
            <w:r>
              <w:rPr>
                <w:sz w:val="16"/>
              </w:rPr>
              <w:t>JPEG</w:t>
            </w:r>
            <w:r>
              <w:rPr>
                <w:spacing w:val="-8"/>
                <w:sz w:val="16"/>
              </w:rPr>
              <w:t xml:space="preserve"> </w:t>
            </w:r>
            <w:r>
              <w:rPr>
                <w:sz w:val="16"/>
              </w:rPr>
              <w:t>artefacts,</w:t>
            </w:r>
            <w:r>
              <w:rPr>
                <w:spacing w:val="-8"/>
                <w:sz w:val="16"/>
              </w:rPr>
              <w:t xml:space="preserve"> </w:t>
            </w:r>
            <w:r>
              <w:rPr>
                <w:sz w:val="16"/>
              </w:rPr>
              <w:t>DICOM</w:t>
            </w:r>
            <w:r>
              <w:rPr>
                <w:spacing w:val="-8"/>
                <w:sz w:val="16"/>
              </w:rPr>
              <w:t xml:space="preserve"> </w:t>
            </w:r>
            <w:r>
              <w:rPr>
                <w:sz w:val="16"/>
              </w:rPr>
              <w:t>variation,</w:t>
            </w:r>
            <w:r>
              <w:rPr>
                <w:spacing w:val="40"/>
                <w:sz w:val="16"/>
              </w:rPr>
              <w:t xml:space="preserve"> </w:t>
            </w:r>
            <w:r>
              <w:rPr>
                <w:sz w:val="16"/>
              </w:rPr>
              <w:t>temporal</w:t>
            </w:r>
            <w:r>
              <w:rPr>
                <w:spacing w:val="-1"/>
                <w:sz w:val="16"/>
              </w:rPr>
              <w:t xml:space="preserve"> </w:t>
            </w:r>
            <w:r>
              <w:rPr>
                <w:sz w:val="16"/>
              </w:rPr>
              <w:t>drift</w:t>
            </w:r>
          </w:p>
        </w:tc>
        <w:tc>
          <w:tcPr>
            <w:tcW w:w="2533" w:type="dxa"/>
          </w:tcPr>
          <w:p w14:paraId="69FA6E05">
            <w:pPr>
              <w:pStyle w:val="9"/>
              <w:rPr>
                <w:sz w:val="16"/>
              </w:rPr>
            </w:pPr>
            <w:r>
              <w:rPr>
                <w:sz w:val="16"/>
              </w:rPr>
              <w:t>Acquisition</w:t>
            </w:r>
            <w:r>
              <w:rPr>
                <w:spacing w:val="-4"/>
                <w:sz w:val="16"/>
              </w:rPr>
              <w:t xml:space="preserve"> </w:t>
            </w:r>
            <w:r>
              <w:rPr>
                <w:sz w:val="16"/>
              </w:rPr>
              <w:t>protocol</w:t>
            </w:r>
            <w:r>
              <w:rPr>
                <w:spacing w:val="-3"/>
                <w:sz w:val="16"/>
              </w:rPr>
              <w:t xml:space="preserve"> </w:t>
            </w:r>
            <w:r>
              <w:rPr>
                <w:spacing w:val="-2"/>
                <w:sz w:val="16"/>
              </w:rPr>
              <w:t>variance</w:t>
            </w:r>
          </w:p>
        </w:tc>
        <w:tc>
          <w:tcPr>
            <w:tcW w:w="2297" w:type="dxa"/>
          </w:tcPr>
          <w:p w14:paraId="122150A1">
            <w:pPr>
              <w:pStyle w:val="9"/>
              <w:rPr>
                <w:sz w:val="16"/>
              </w:rPr>
            </w:pPr>
            <w:r>
              <w:rPr>
                <w:spacing w:val="-2"/>
                <w:sz w:val="16"/>
              </w:rPr>
              <w:t>Mandatory</w:t>
            </w:r>
          </w:p>
        </w:tc>
      </w:tr>
      <w:tr w14:paraId="3398E136">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4" w:hRule="atLeast"/>
        </w:trPr>
        <w:tc>
          <w:tcPr>
            <w:tcW w:w="2095" w:type="dxa"/>
            <w:shd w:val="clear" w:color="auto" w:fill="F1F4F7"/>
          </w:tcPr>
          <w:p w14:paraId="628EA307">
            <w:pPr>
              <w:pStyle w:val="9"/>
              <w:rPr>
                <w:b/>
                <w:sz w:val="16"/>
              </w:rPr>
            </w:pPr>
            <w:r>
              <w:rPr>
                <w:b/>
                <w:spacing w:val="-2"/>
                <w:sz w:val="16"/>
              </w:rPr>
              <w:t>Efficiency</w:t>
            </w:r>
          </w:p>
        </w:tc>
        <w:tc>
          <w:tcPr>
            <w:tcW w:w="3734" w:type="dxa"/>
            <w:shd w:val="clear" w:color="auto" w:fill="F1F4F7"/>
          </w:tcPr>
          <w:p w14:paraId="6CCA42C8">
            <w:pPr>
              <w:pStyle w:val="9"/>
              <w:rPr>
                <w:sz w:val="16"/>
              </w:rPr>
            </w:pPr>
            <w:r>
              <w:rPr>
                <w:sz w:val="16"/>
              </w:rPr>
              <w:t>Inference</w:t>
            </w:r>
            <w:r>
              <w:rPr>
                <w:spacing w:val="-6"/>
                <w:sz w:val="16"/>
              </w:rPr>
              <w:t xml:space="preserve"> </w:t>
            </w:r>
            <w:r>
              <w:rPr>
                <w:sz w:val="16"/>
              </w:rPr>
              <w:t>latency</w:t>
            </w:r>
            <w:r>
              <w:rPr>
                <w:spacing w:val="-6"/>
                <w:sz w:val="16"/>
              </w:rPr>
              <w:t xml:space="preserve"> </w:t>
            </w:r>
            <w:r>
              <w:rPr>
                <w:sz w:val="16"/>
              </w:rPr>
              <w:t>(p50,</w:t>
            </w:r>
            <w:r>
              <w:rPr>
                <w:spacing w:val="-6"/>
                <w:sz w:val="16"/>
              </w:rPr>
              <w:t xml:space="preserve"> </w:t>
            </w:r>
            <w:r>
              <w:rPr>
                <w:sz w:val="16"/>
              </w:rPr>
              <w:t>p95,</w:t>
            </w:r>
            <w:r>
              <w:rPr>
                <w:spacing w:val="-6"/>
                <w:sz w:val="16"/>
              </w:rPr>
              <w:t xml:space="preserve"> </w:t>
            </w:r>
            <w:r>
              <w:rPr>
                <w:sz w:val="16"/>
              </w:rPr>
              <w:t>p99),</w:t>
            </w:r>
            <w:r>
              <w:rPr>
                <w:spacing w:val="-6"/>
                <w:sz w:val="16"/>
              </w:rPr>
              <w:t xml:space="preserve"> </w:t>
            </w:r>
            <w:r>
              <w:rPr>
                <w:sz w:val="16"/>
              </w:rPr>
              <w:t>FLOPs,</w:t>
            </w:r>
            <w:r>
              <w:rPr>
                <w:spacing w:val="-6"/>
                <w:sz w:val="16"/>
              </w:rPr>
              <w:t xml:space="preserve"> </w:t>
            </w:r>
            <w:r>
              <w:rPr>
                <w:sz w:val="16"/>
              </w:rPr>
              <w:t>model</w:t>
            </w:r>
            <w:r>
              <w:rPr>
                <w:spacing w:val="-6"/>
                <w:sz w:val="16"/>
              </w:rPr>
              <w:t xml:space="preserve"> </w:t>
            </w:r>
            <w:r>
              <w:rPr>
                <w:sz w:val="16"/>
              </w:rPr>
              <w:t>size,</w:t>
            </w:r>
            <w:r>
              <w:rPr>
                <w:spacing w:val="40"/>
                <w:sz w:val="16"/>
              </w:rPr>
              <w:t xml:space="preserve"> </w:t>
            </w:r>
            <w:r>
              <w:rPr>
                <w:sz w:val="16"/>
              </w:rPr>
              <w:t>edge</w:t>
            </w:r>
            <w:r>
              <w:rPr>
                <w:spacing w:val="-1"/>
                <w:sz w:val="16"/>
              </w:rPr>
              <w:t xml:space="preserve"> </w:t>
            </w:r>
            <w:r>
              <w:rPr>
                <w:sz w:val="16"/>
              </w:rPr>
              <w:t>deployability</w:t>
            </w:r>
          </w:p>
        </w:tc>
        <w:tc>
          <w:tcPr>
            <w:tcW w:w="2533" w:type="dxa"/>
            <w:shd w:val="clear" w:color="auto" w:fill="F1F4F7"/>
          </w:tcPr>
          <w:p w14:paraId="5B5D736C">
            <w:pPr>
              <w:pStyle w:val="9"/>
              <w:rPr>
                <w:sz w:val="16"/>
              </w:rPr>
            </w:pPr>
            <w:r>
              <w:rPr>
                <w:sz w:val="16"/>
              </w:rPr>
              <w:t xml:space="preserve">Resource-constrained </w:t>
            </w:r>
            <w:r>
              <w:rPr>
                <w:spacing w:val="-2"/>
                <w:sz w:val="16"/>
              </w:rPr>
              <w:t>settings</w:t>
            </w:r>
          </w:p>
        </w:tc>
        <w:tc>
          <w:tcPr>
            <w:tcW w:w="2297" w:type="dxa"/>
            <w:shd w:val="clear" w:color="auto" w:fill="F1F4F7"/>
          </w:tcPr>
          <w:p w14:paraId="08E33FFF">
            <w:pPr>
              <w:pStyle w:val="9"/>
              <w:rPr>
                <w:sz w:val="16"/>
              </w:rPr>
            </w:pPr>
            <w:r>
              <w:rPr>
                <w:spacing w:val="-2"/>
                <w:sz w:val="16"/>
              </w:rPr>
              <w:t>Recommended</w:t>
            </w:r>
          </w:p>
        </w:tc>
      </w:tr>
      <w:tr w14:paraId="766E220F">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618" w:hRule="atLeast"/>
        </w:trPr>
        <w:tc>
          <w:tcPr>
            <w:tcW w:w="2095" w:type="dxa"/>
          </w:tcPr>
          <w:p w14:paraId="4B5BA2BB">
            <w:pPr>
              <w:pStyle w:val="9"/>
              <w:rPr>
                <w:b/>
                <w:sz w:val="16"/>
              </w:rPr>
            </w:pPr>
            <w:r>
              <w:rPr>
                <w:b/>
                <w:sz w:val="16"/>
              </w:rPr>
              <w:t xml:space="preserve">Regulatory </w:t>
            </w:r>
            <w:r>
              <w:rPr>
                <w:b/>
                <w:spacing w:val="-2"/>
                <w:sz w:val="16"/>
              </w:rPr>
              <w:t>Compliance</w:t>
            </w:r>
          </w:p>
        </w:tc>
        <w:tc>
          <w:tcPr>
            <w:tcW w:w="3734" w:type="dxa"/>
          </w:tcPr>
          <w:p w14:paraId="3F9BC9E4">
            <w:pPr>
              <w:pStyle w:val="9"/>
              <w:ind w:right="157"/>
              <w:rPr>
                <w:sz w:val="16"/>
              </w:rPr>
            </w:pPr>
            <w:r>
              <w:rPr>
                <w:sz w:val="16"/>
              </w:rPr>
              <w:t>MDR</w:t>
            </w:r>
            <w:r>
              <w:rPr>
                <w:spacing w:val="-7"/>
                <w:sz w:val="16"/>
              </w:rPr>
              <w:t xml:space="preserve"> </w:t>
            </w:r>
            <w:r>
              <w:rPr>
                <w:sz w:val="16"/>
              </w:rPr>
              <w:t>2017</w:t>
            </w:r>
            <w:r>
              <w:rPr>
                <w:spacing w:val="-7"/>
                <w:sz w:val="16"/>
              </w:rPr>
              <w:t xml:space="preserve"> </w:t>
            </w:r>
            <w:r>
              <w:rPr>
                <w:sz w:val="16"/>
              </w:rPr>
              <w:t>alignment</w:t>
            </w:r>
            <w:r>
              <w:rPr>
                <w:spacing w:val="-7"/>
                <w:sz w:val="16"/>
              </w:rPr>
              <w:t xml:space="preserve"> </w:t>
            </w:r>
            <w:r>
              <w:rPr>
                <w:sz w:val="16"/>
              </w:rPr>
              <w:t>score,</w:t>
            </w:r>
            <w:r>
              <w:rPr>
                <w:spacing w:val="-7"/>
                <w:sz w:val="16"/>
              </w:rPr>
              <w:t xml:space="preserve"> </w:t>
            </w:r>
            <w:r>
              <w:rPr>
                <w:sz w:val="16"/>
              </w:rPr>
              <w:t>AI</w:t>
            </w:r>
            <w:r>
              <w:rPr>
                <w:spacing w:val="-7"/>
                <w:sz w:val="16"/>
              </w:rPr>
              <w:t xml:space="preserve"> </w:t>
            </w:r>
            <w:r>
              <w:rPr>
                <w:sz w:val="16"/>
              </w:rPr>
              <w:t>Actuary</w:t>
            </w:r>
            <w:r>
              <w:rPr>
                <w:spacing w:val="-7"/>
                <w:sz w:val="16"/>
              </w:rPr>
              <w:t xml:space="preserve"> </w:t>
            </w:r>
            <w:r>
              <w:rPr>
                <w:sz w:val="16"/>
              </w:rPr>
              <w:t>index,</w:t>
            </w:r>
            <w:r>
              <w:rPr>
                <w:spacing w:val="40"/>
                <w:sz w:val="16"/>
              </w:rPr>
              <w:t xml:space="preserve"> </w:t>
            </w:r>
            <w:r>
              <w:rPr>
                <w:sz w:val="16"/>
              </w:rPr>
              <w:t>CDSCO audit trail coverage</w:t>
            </w:r>
          </w:p>
        </w:tc>
        <w:tc>
          <w:tcPr>
            <w:tcW w:w="2533" w:type="dxa"/>
          </w:tcPr>
          <w:p w14:paraId="5E3990BD">
            <w:pPr>
              <w:pStyle w:val="9"/>
              <w:rPr>
                <w:sz w:val="16"/>
              </w:rPr>
            </w:pPr>
            <w:r>
              <w:rPr>
                <w:sz w:val="16"/>
              </w:rPr>
              <w:t>Pre-market</w:t>
            </w:r>
            <w:r>
              <w:rPr>
                <w:spacing w:val="-5"/>
                <w:sz w:val="16"/>
              </w:rPr>
              <w:t xml:space="preserve"> </w:t>
            </w:r>
            <w:r>
              <w:rPr>
                <w:sz w:val="16"/>
              </w:rPr>
              <w:t>submission</w:t>
            </w:r>
            <w:r>
              <w:rPr>
                <w:spacing w:val="-4"/>
                <w:sz w:val="16"/>
              </w:rPr>
              <w:t xml:space="preserve"> </w:t>
            </w:r>
            <w:r>
              <w:rPr>
                <w:spacing w:val="-2"/>
                <w:sz w:val="16"/>
              </w:rPr>
              <w:t>pathway</w:t>
            </w:r>
          </w:p>
        </w:tc>
        <w:tc>
          <w:tcPr>
            <w:tcW w:w="2297" w:type="dxa"/>
          </w:tcPr>
          <w:p w14:paraId="774EA344">
            <w:pPr>
              <w:pStyle w:val="9"/>
              <w:rPr>
                <w:sz w:val="16"/>
              </w:rPr>
            </w:pPr>
            <w:r>
              <w:rPr>
                <w:spacing w:val="-2"/>
                <w:sz w:val="16"/>
              </w:rPr>
              <w:t>Mandatory</w:t>
            </w:r>
          </w:p>
        </w:tc>
      </w:tr>
    </w:tbl>
    <w:p w14:paraId="36231DB8">
      <w:pPr>
        <w:pStyle w:val="5"/>
        <w:spacing w:before="32"/>
        <w:rPr>
          <w:b/>
          <w:sz w:val="20"/>
        </w:rPr>
      </w:pPr>
      <w:r>
        <w:rPr>
          <w:b/>
          <w:sz w:val="20"/>
        </w:rPr>
        <mc:AlternateContent>
          <mc:Choice Requires="wpg">
            <w:drawing>
              <wp:anchor distT="0" distB="0" distL="0" distR="0" simplePos="0" relativeHeight="251663360" behindDoc="1" locked="0" layoutInCell="1" allowOverlap="1">
                <wp:simplePos x="0" y="0"/>
                <wp:positionH relativeFrom="page">
                  <wp:posOffset>587375</wp:posOffset>
                </wp:positionH>
                <wp:positionV relativeFrom="paragraph">
                  <wp:posOffset>181610</wp:posOffset>
                </wp:positionV>
                <wp:extent cx="6762750" cy="357759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6762750" cy="3577590"/>
                          <a:chOff x="0" y="0"/>
                          <a:chExt cx="6762750" cy="3577590"/>
                        </a:xfrm>
                      </wpg:grpSpPr>
                      <wps:wsp>
                        <wps:cNvPr id="14" name="Graphic 14"/>
                        <wps:cNvSpPr/>
                        <wps:spPr>
                          <a:xfrm>
                            <a:off x="4762" y="4762"/>
                            <a:ext cx="6753225" cy="3568065"/>
                          </a:xfrm>
                          <a:custGeom>
                            <a:avLst/>
                            <a:gdLst/>
                            <a:ahLst/>
                            <a:cxnLst/>
                            <a:rect l="l" t="t" r="r" b="b"/>
                            <a:pathLst>
                              <a:path w="6753225" h="3568065">
                                <a:moveTo>
                                  <a:pt x="0" y="0"/>
                                </a:moveTo>
                                <a:lnTo>
                                  <a:pt x="6753225" y="0"/>
                                </a:lnTo>
                                <a:lnTo>
                                  <a:pt x="6753225" y="3568065"/>
                                </a:lnTo>
                                <a:lnTo>
                                  <a:pt x="0" y="3568065"/>
                                </a:lnTo>
                                <a:lnTo>
                                  <a:pt x="0" y="0"/>
                                </a:lnTo>
                                <a:close/>
                              </a:path>
                            </a:pathLst>
                          </a:custGeom>
                          <a:ln w="9524">
                            <a:solidFill>
                              <a:srgbClr val="000000"/>
                            </a:solidFill>
                            <a:prstDash val="solid"/>
                          </a:ln>
                        </wps:spPr>
                        <wps:bodyPr wrap="square" lIns="0" tIns="0" rIns="0" bIns="0" rtlCol="0">
                          <a:noAutofit/>
                        </wps:bodyPr>
                      </wps:wsp>
                      <pic:pic xmlns:pic="http://schemas.openxmlformats.org/drawingml/2006/picture">
                        <pic:nvPicPr>
                          <pic:cNvPr id="15" name="Image 15"/>
                          <pic:cNvPicPr/>
                        </pic:nvPicPr>
                        <pic:blipFill>
                          <a:blip r:embed="rId9" cstate="print"/>
                          <a:stretch>
                            <a:fillRect/>
                          </a:stretch>
                        </pic:blipFill>
                        <pic:spPr>
                          <a:xfrm>
                            <a:off x="4762" y="4762"/>
                            <a:ext cx="6753225" cy="3568065"/>
                          </a:xfrm>
                          <a:prstGeom prst="rect">
                            <a:avLst/>
                          </a:prstGeom>
                        </pic:spPr>
                      </pic:pic>
                      <wps:wsp>
                        <wps:cNvPr id="16" name="Graphic 16"/>
                        <wps:cNvSpPr/>
                        <wps:spPr>
                          <a:xfrm>
                            <a:off x="4762" y="4762"/>
                            <a:ext cx="6753225" cy="3568065"/>
                          </a:xfrm>
                          <a:custGeom>
                            <a:avLst/>
                            <a:gdLst/>
                            <a:ahLst/>
                            <a:cxnLst/>
                            <a:rect l="l" t="t" r="r" b="b"/>
                            <a:pathLst>
                              <a:path w="6753225" h="3568065">
                                <a:moveTo>
                                  <a:pt x="0" y="0"/>
                                </a:moveTo>
                                <a:lnTo>
                                  <a:pt x="6753225" y="0"/>
                                </a:lnTo>
                                <a:lnTo>
                                  <a:pt x="6753225" y="3568065"/>
                                </a:lnTo>
                                <a:lnTo>
                                  <a:pt x="0" y="3568065"/>
                                </a:lnTo>
                                <a:lnTo>
                                  <a:pt x="0" y="0"/>
                                </a:lnTo>
                                <a:close/>
                              </a:path>
                            </a:pathLst>
                          </a:custGeom>
                          <a:ln w="952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6.25pt;margin-top:14.3pt;height:281.7pt;width:532.5pt;mso-position-horizontal-relative:page;mso-wrap-distance-bottom:0pt;mso-wrap-distance-top:0pt;z-index:-251653120;mso-width-relative:page;mso-height-relative:page;" coordsize="6762750,3577590" o:gfxdata="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">
                <o:lock v:ext="edit" aspectratio="f"/>
                <v:shape id="Graphic 14" o:spid="_x0000_s1026" o:spt="100" style="position:absolute;left:4762;top:4762;height:3568065;width:6753225;" filled="f" stroked="t" coordsize="6753225,3568065" o:gfxdata="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i31+8AAAA&#10;2wAAAA8AAAAAAAAAAQAgAAAAIgAAAGRycy9kb3ducmV2LnhtbFBLAQIUABQAAAAIAIdO4kAzLwWe&#10;OwAAADkAAAAQAAAAAAAAAAEAIAAAAAsBAABkcnMvc2hhcGV4bWwueG1sUEsFBgAAAAAGAAYAWwEA&#10;ALUDAAAAAA==&#10;" path="m0,0l6753225,0,6753225,3568065,0,3568065,0,0xe">
                  <v:fill on="f" focussize="0,0"/>
                  <v:stroke weight="0.74992125984252pt" color="#000000" joinstyle="round"/>
                  <v:imagedata o:title=""/>
                  <o:lock v:ext="edit" aspectratio="f"/>
                  <v:textbox inset="0mm,0mm,0mm,0mm"/>
                </v:shape>
                <v:shape id="Image 15" o:spid="_x0000_s1026" o:spt="75" type="#_x0000_t75" style="position:absolute;left:4762;top:4762;height:3568065;width:6753225;" filled="f" o:preferrelative="t" stroked="f" coordsize="21600,21600" o:gfxdata="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8/+vQAA&#10;ANsAAAAPAAAAAAAAAAEAIAAAACIAAABkcnMvZG93bnJldi54bWxQSwECFAAUAAAACACHTuJAMy8F&#10;njsAAAA5AAAAEAAAAAAAAAABACAAAAAMAQAAZHJzL3NoYXBleG1sLnhtbFBLBQYAAAAABgAGAFsB&#10;AAC2AwAAAAA=&#10;">
                  <v:fill on="f" focussize="0,0"/>
                  <v:stroke on="f"/>
                  <v:imagedata r:id="rId9" o:title=""/>
                  <o:lock v:ext="edit" aspectratio="f"/>
                </v:shape>
                <v:shape id="Graphic 16" o:spid="_x0000_s1026" o:spt="100" style="position:absolute;left:4762;top:4762;height:3568065;width:6753225;" filled="f" stroked="t" coordsize="6753225,3568065" o:gfxdata="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zks7sAAADb&#10;AAAADwAAAAAAAAABACAAAAAiAAAAZHJzL2Rvd25yZXYueG1sUEsBAhQAFAAAAAgAh07iQDMvBZ47&#10;AAAAOQAAABAAAAAAAAAAAQAgAAAACgEAAGRycy9zaGFwZXhtbC54bWxQSwUGAAAAAAYABgBbAQAA&#10;tAMAAAAA&#10;" path="m0,0l6753225,0,6753225,3568065,0,3568065,0,0xe">
                  <v:fill on="f" focussize="0,0"/>
                  <v:stroke weight="0.74992125984252pt" color="#000000" joinstyle="round"/>
                  <v:imagedata o:title=""/>
                  <o:lock v:ext="edit" aspectratio="f"/>
                  <v:textbox inset="0mm,0mm,0mm,0mm"/>
                </v:shape>
                <w10:wrap type="topAndBottom"/>
              </v:group>
            </w:pict>
          </mc:Fallback>
        </mc:AlternateContent>
      </w:r>
    </w:p>
    <w:p w14:paraId="2DD83CE5">
      <w:pPr>
        <w:pStyle w:val="5"/>
        <w:spacing w:before="32"/>
        <w:rPr>
          <w:b/>
        </w:rPr>
      </w:pPr>
    </w:p>
    <w:p w14:paraId="566675B5">
      <w:pPr>
        <w:spacing w:before="0"/>
        <w:ind w:left="558" w:right="0" w:firstLine="0"/>
        <w:jc w:val="both"/>
        <w:rPr>
          <w:b/>
          <w:sz w:val="24"/>
        </w:rPr>
      </w:pPr>
      <w:r>
        <w:rPr>
          <w:b/>
          <w:color w:val="2C5F9E"/>
          <w:sz w:val="24"/>
        </w:rPr>
        <w:t>Diagnostic</w:t>
      </w:r>
      <w:r>
        <w:rPr>
          <w:b/>
          <w:color w:val="2C5F9E"/>
          <w:spacing w:val="-6"/>
          <w:sz w:val="24"/>
        </w:rPr>
        <w:t xml:space="preserve"> </w:t>
      </w:r>
      <w:r>
        <w:rPr>
          <w:b/>
          <w:color w:val="2C5F9E"/>
          <w:sz w:val="24"/>
        </w:rPr>
        <w:t>Accuracy</w:t>
      </w:r>
      <w:r>
        <w:rPr>
          <w:b/>
          <w:color w:val="2C5F9E"/>
          <w:spacing w:val="-6"/>
          <w:sz w:val="24"/>
        </w:rPr>
        <w:t xml:space="preserve"> </w:t>
      </w:r>
      <w:r>
        <w:rPr>
          <w:b/>
          <w:color w:val="2C5F9E"/>
          <w:spacing w:val="-2"/>
          <w:sz w:val="24"/>
        </w:rPr>
        <w:t>Evaluation</w:t>
      </w:r>
    </w:p>
    <w:p w14:paraId="5FEBDBF6">
      <w:pPr>
        <w:pStyle w:val="5"/>
        <w:ind w:left="558" w:right="53"/>
        <w:jc w:val="both"/>
      </w:pPr>
      <w:r>
        <w:t>For</w:t>
      </w:r>
      <w:r>
        <w:rPr>
          <w:spacing w:val="-3"/>
        </w:rPr>
        <w:t xml:space="preserve"> </w:t>
      </w:r>
      <w:r>
        <w:t>classification</w:t>
      </w:r>
      <w:r>
        <w:rPr>
          <w:spacing w:val="-3"/>
        </w:rPr>
        <w:t xml:space="preserve"> </w:t>
      </w:r>
      <w:r>
        <w:t>tasks,</w:t>
      </w:r>
      <w:r>
        <w:rPr>
          <w:spacing w:val="-3"/>
        </w:rPr>
        <w:t xml:space="preserve"> </w:t>
      </w:r>
      <w:r>
        <w:t>BODH</w:t>
      </w:r>
      <w:r>
        <w:rPr>
          <w:spacing w:val="-3"/>
        </w:rPr>
        <w:t xml:space="preserve"> </w:t>
      </w:r>
      <w:r>
        <w:t>computes</w:t>
      </w:r>
      <w:r>
        <w:rPr>
          <w:spacing w:val="-3"/>
        </w:rPr>
        <w:t xml:space="preserve"> </w:t>
      </w:r>
      <w:r>
        <w:t>a</w:t>
      </w:r>
      <w:r>
        <w:rPr>
          <w:spacing w:val="-3"/>
        </w:rPr>
        <w:t xml:space="preserve"> </w:t>
      </w:r>
      <w:r>
        <w:t>comprehensive</w:t>
      </w:r>
      <w:r>
        <w:rPr>
          <w:spacing w:val="-3"/>
        </w:rPr>
        <w:t xml:space="preserve"> </w:t>
      </w:r>
      <w:r>
        <w:t>set</w:t>
      </w:r>
      <w:r>
        <w:rPr>
          <w:spacing w:val="-3"/>
        </w:rPr>
        <w:t xml:space="preserve"> </w:t>
      </w:r>
      <w:r>
        <w:t>of</w:t>
      </w:r>
      <w:r>
        <w:rPr>
          <w:spacing w:val="-3"/>
        </w:rPr>
        <w:t xml:space="preserve"> </w:t>
      </w:r>
      <w:r>
        <w:t>threshold-free</w:t>
      </w:r>
      <w:r>
        <w:rPr>
          <w:spacing w:val="-3"/>
        </w:rPr>
        <w:t xml:space="preserve"> </w:t>
      </w:r>
      <w:r>
        <w:t>and</w:t>
      </w:r>
      <w:r>
        <w:rPr>
          <w:spacing w:val="-3"/>
        </w:rPr>
        <w:t xml:space="preserve"> </w:t>
      </w:r>
      <w:r>
        <w:t>threshold-dependent</w:t>
      </w:r>
      <w:r>
        <w:rPr>
          <w:spacing w:val="-3"/>
        </w:rPr>
        <w:t xml:space="preserve"> </w:t>
      </w:r>
      <w:r>
        <w:t>metrics. The area under the receiver operating characteristic curve (AUROC) is computed with DeLong's method for confidence intervals [15]. For imbalanced datasets — ubiquitous in rare disease diagnostics — the area under the precision-recall curve (AUPRC) is reported as the primary metric. Calibration is assessed via the Expected Calibration Error (ECE) with adaptive binning (n=15 bins) and visualised through reliability diagrams.</w:t>
      </w:r>
    </w:p>
    <w:p w14:paraId="622E690F">
      <w:pPr>
        <w:pStyle w:val="2"/>
        <w:spacing w:before="240"/>
      </w:pPr>
      <w:r>
        <w:rPr>
          <w:color w:val="2C5F9E"/>
        </w:rPr>
        <w:t>Algorithmic</w:t>
      </w:r>
      <w:r>
        <w:rPr>
          <w:color w:val="2C5F9E"/>
          <w:spacing w:val="-7"/>
        </w:rPr>
        <w:t xml:space="preserve"> </w:t>
      </w:r>
      <w:r>
        <w:rPr>
          <w:color w:val="2C5F9E"/>
        </w:rPr>
        <w:t>Fairness</w:t>
      </w:r>
      <w:r>
        <w:rPr>
          <w:color w:val="2C5F9E"/>
          <w:spacing w:val="-6"/>
        </w:rPr>
        <w:t xml:space="preserve"> </w:t>
      </w:r>
      <w:r>
        <w:rPr>
          <w:color w:val="2C5F9E"/>
          <w:spacing w:val="-2"/>
        </w:rPr>
        <w:t>Auditing</w:t>
      </w:r>
    </w:p>
    <w:p w14:paraId="304627DB">
      <w:pPr>
        <w:pStyle w:val="2"/>
        <w:spacing w:after="0"/>
        <w:sectPr>
          <w:pgSz w:w="12240" w:h="15840"/>
          <w:pgMar w:top="460" w:right="360" w:bottom="960" w:left="360" w:header="142" w:footer="776" w:gutter="0"/>
          <w:cols w:space="720" w:num="1"/>
        </w:sectPr>
      </w:pPr>
    </w:p>
    <w:p w14:paraId="19FBE4F6">
      <w:pPr>
        <w:pStyle w:val="5"/>
        <w:spacing w:before="80"/>
        <w:ind w:left="558" w:right="54"/>
        <w:jc w:val="both"/>
      </w:pPr>
      <w:r>
        <w:t>Fairness</w:t>
      </w:r>
      <w:r>
        <w:rPr>
          <w:spacing w:val="-9"/>
        </w:rPr>
        <w:t xml:space="preserve"> </w:t>
      </w:r>
      <w:r>
        <w:t>evaluation</w:t>
      </w:r>
      <w:r>
        <w:rPr>
          <w:spacing w:val="-9"/>
        </w:rPr>
        <w:t xml:space="preserve"> </w:t>
      </w:r>
      <w:r>
        <w:t>is</w:t>
      </w:r>
      <w:r>
        <w:rPr>
          <w:spacing w:val="-9"/>
        </w:rPr>
        <w:t xml:space="preserve"> </w:t>
      </w:r>
      <w:r>
        <w:t>mandatory</w:t>
      </w:r>
      <w:r>
        <w:rPr>
          <w:spacing w:val="-9"/>
        </w:rPr>
        <w:t xml:space="preserve"> </w:t>
      </w:r>
      <w:r>
        <w:t>for</w:t>
      </w:r>
      <w:r>
        <w:rPr>
          <w:spacing w:val="-9"/>
        </w:rPr>
        <w:t xml:space="preserve"> </w:t>
      </w:r>
      <w:r>
        <w:t>all</w:t>
      </w:r>
      <w:r>
        <w:rPr>
          <w:spacing w:val="-9"/>
        </w:rPr>
        <w:t xml:space="preserve"> </w:t>
      </w:r>
      <w:r>
        <w:t>AI</w:t>
      </w:r>
      <w:r>
        <w:rPr>
          <w:spacing w:val="-9"/>
        </w:rPr>
        <w:t xml:space="preserve"> </w:t>
      </w:r>
      <w:r>
        <w:t>models</w:t>
      </w:r>
      <w:r>
        <w:rPr>
          <w:spacing w:val="-9"/>
        </w:rPr>
        <w:t xml:space="preserve"> </w:t>
      </w:r>
      <w:r>
        <w:t>submitted</w:t>
      </w:r>
      <w:r>
        <w:rPr>
          <w:spacing w:val="-9"/>
        </w:rPr>
        <w:t xml:space="preserve"> </w:t>
      </w:r>
      <w:r>
        <w:t>to</w:t>
      </w:r>
      <w:r>
        <w:rPr>
          <w:spacing w:val="-9"/>
        </w:rPr>
        <w:t xml:space="preserve"> </w:t>
      </w:r>
      <w:r>
        <w:t>BODH.</w:t>
      </w:r>
      <w:r>
        <w:rPr>
          <w:spacing w:val="-9"/>
        </w:rPr>
        <w:t xml:space="preserve"> </w:t>
      </w:r>
      <w:r>
        <w:t>The</w:t>
      </w:r>
      <w:r>
        <w:rPr>
          <w:spacing w:val="-9"/>
        </w:rPr>
        <w:t xml:space="preserve"> </w:t>
      </w:r>
      <w:r>
        <w:t>fairness</w:t>
      </w:r>
      <w:r>
        <w:rPr>
          <w:spacing w:val="-9"/>
        </w:rPr>
        <w:t xml:space="preserve"> </w:t>
      </w:r>
      <w:r>
        <w:t>sub-engine</w:t>
      </w:r>
      <w:r>
        <w:rPr>
          <w:spacing w:val="-9"/>
        </w:rPr>
        <w:t xml:space="preserve"> </w:t>
      </w:r>
      <w:r>
        <w:t>implements</w:t>
      </w:r>
      <w:r>
        <w:rPr>
          <w:spacing w:val="-9"/>
        </w:rPr>
        <w:t xml:space="preserve"> </w:t>
      </w:r>
      <w:r>
        <w:t>three complementary fairness criteria, recognising that no single criterion is universally appropriate [16]: Importantly, BODH</w:t>
      </w:r>
      <w:r>
        <w:rPr>
          <w:spacing w:val="-12"/>
        </w:rPr>
        <w:t xml:space="preserve"> </w:t>
      </w:r>
      <w:r>
        <w:t>recognises</w:t>
      </w:r>
      <w:r>
        <w:rPr>
          <w:spacing w:val="-12"/>
        </w:rPr>
        <w:t xml:space="preserve"> </w:t>
      </w:r>
      <w:r>
        <w:t>the</w:t>
      </w:r>
      <w:r>
        <w:rPr>
          <w:spacing w:val="-12"/>
        </w:rPr>
        <w:t xml:space="preserve"> </w:t>
      </w:r>
      <w:r>
        <w:t>fairness-accuracy</w:t>
      </w:r>
      <w:r>
        <w:rPr>
          <w:spacing w:val="-12"/>
        </w:rPr>
        <w:t xml:space="preserve"> </w:t>
      </w:r>
      <w:r>
        <w:t>trade-off</w:t>
      </w:r>
      <w:r>
        <w:rPr>
          <w:spacing w:val="-12"/>
        </w:rPr>
        <w:t xml:space="preserve"> </w:t>
      </w:r>
      <w:r>
        <w:t>and</w:t>
      </w:r>
      <w:r>
        <w:rPr>
          <w:spacing w:val="-12"/>
        </w:rPr>
        <w:t xml:space="preserve"> </w:t>
      </w:r>
      <w:r>
        <w:t>does</w:t>
      </w:r>
      <w:r>
        <w:rPr>
          <w:spacing w:val="-12"/>
        </w:rPr>
        <w:t xml:space="preserve"> </w:t>
      </w:r>
      <w:r>
        <w:t>not</w:t>
      </w:r>
      <w:r>
        <w:rPr>
          <w:spacing w:val="-12"/>
        </w:rPr>
        <w:t xml:space="preserve"> </w:t>
      </w:r>
      <w:r>
        <w:t>impose</w:t>
      </w:r>
      <w:r>
        <w:rPr>
          <w:spacing w:val="-12"/>
        </w:rPr>
        <w:t xml:space="preserve"> </w:t>
      </w:r>
      <w:r>
        <w:t>binary</w:t>
      </w:r>
      <w:r>
        <w:rPr>
          <w:spacing w:val="-12"/>
        </w:rPr>
        <w:t xml:space="preserve"> </w:t>
      </w:r>
      <w:r>
        <w:t>pass/fail</w:t>
      </w:r>
      <w:r>
        <w:rPr>
          <w:spacing w:val="-12"/>
        </w:rPr>
        <w:t xml:space="preserve"> </w:t>
      </w:r>
      <w:r>
        <w:t>fairness</w:t>
      </w:r>
      <w:r>
        <w:rPr>
          <w:spacing w:val="-12"/>
        </w:rPr>
        <w:t xml:space="preserve"> </w:t>
      </w:r>
      <w:r>
        <w:t>thresholds</w:t>
      </w:r>
      <w:r>
        <w:rPr>
          <w:spacing w:val="-12"/>
        </w:rPr>
        <w:t xml:space="preserve"> </w:t>
      </w:r>
      <w:r>
        <w:t>for</w:t>
      </w:r>
      <w:r>
        <w:rPr>
          <w:spacing w:val="-12"/>
        </w:rPr>
        <w:t xml:space="preserve"> </w:t>
      </w:r>
      <w:r>
        <w:t>most use cases. Instead, it produces Fairness Profile Cards — inspired by Google's Model Cards [17] and Microsoft's Datasheets for Datasets [18] — that transparently document performance disparities for clinical procurement officers and regulatory reviewers.</w:t>
      </w:r>
    </w:p>
    <w:p w14:paraId="1B3F9FDA">
      <w:pPr>
        <w:pStyle w:val="2"/>
        <w:spacing w:before="240"/>
      </w:pPr>
      <w:r>
        <w:rPr>
          <w:color w:val="2C5F9E"/>
        </w:rPr>
        <w:t>Clinical</w:t>
      </w:r>
      <w:r>
        <w:rPr>
          <w:color w:val="2C5F9E"/>
          <w:spacing w:val="-5"/>
        </w:rPr>
        <w:t xml:space="preserve"> </w:t>
      </w:r>
      <w:r>
        <w:rPr>
          <w:color w:val="2C5F9E"/>
        </w:rPr>
        <w:t>Safety</w:t>
      </w:r>
      <w:r>
        <w:rPr>
          <w:color w:val="2C5F9E"/>
          <w:spacing w:val="-4"/>
        </w:rPr>
        <w:t xml:space="preserve"> </w:t>
      </w:r>
      <w:r>
        <w:rPr>
          <w:color w:val="2C5F9E"/>
          <w:spacing w:val="-2"/>
        </w:rPr>
        <w:t>Scoring</w:t>
      </w:r>
    </w:p>
    <w:p w14:paraId="5CA784CF">
      <w:pPr>
        <w:pStyle w:val="5"/>
        <w:ind w:left="558" w:right="53"/>
        <w:jc w:val="both"/>
      </w:pPr>
      <w:r>
        <w:t>Safety</w:t>
      </w:r>
      <w:r>
        <w:rPr>
          <w:spacing w:val="-15"/>
        </w:rPr>
        <w:t xml:space="preserve"> </w:t>
      </w:r>
      <w:r>
        <w:t>evaluation</w:t>
      </w:r>
      <w:r>
        <w:rPr>
          <w:spacing w:val="-15"/>
        </w:rPr>
        <w:t xml:space="preserve"> </w:t>
      </w:r>
      <w:r>
        <w:t>is</w:t>
      </w:r>
      <w:r>
        <w:rPr>
          <w:spacing w:val="-15"/>
        </w:rPr>
        <w:t xml:space="preserve"> </w:t>
      </w:r>
      <w:r>
        <w:t>unique</w:t>
      </w:r>
      <w:r>
        <w:rPr>
          <w:spacing w:val="-15"/>
        </w:rPr>
        <w:t xml:space="preserve"> </w:t>
      </w:r>
      <w:r>
        <w:t>to</w:t>
      </w:r>
      <w:r>
        <w:rPr>
          <w:spacing w:val="-15"/>
        </w:rPr>
        <w:t xml:space="preserve"> </w:t>
      </w:r>
      <w:r>
        <w:t>BODH</w:t>
      </w:r>
      <w:r>
        <w:rPr>
          <w:spacing w:val="-15"/>
        </w:rPr>
        <w:t xml:space="preserve"> </w:t>
      </w:r>
      <w:r>
        <w:t>among</w:t>
      </w:r>
      <w:r>
        <w:rPr>
          <w:spacing w:val="-15"/>
        </w:rPr>
        <w:t xml:space="preserve"> </w:t>
      </w:r>
      <w:r>
        <w:t>comparable</w:t>
      </w:r>
      <w:r>
        <w:rPr>
          <w:spacing w:val="-15"/>
        </w:rPr>
        <w:t xml:space="preserve"> </w:t>
      </w:r>
      <w:r>
        <w:t>platforms</w:t>
      </w:r>
      <w:r>
        <w:rPr>
          <w:spacing w:val="-15"/>
        </w:rPr>
        <w:t xml:space="preserve"> </w:t>
      </w:r>
      <w:r>
        <w:t>and</w:t>
      </w:r>
      <w:r>
        <w:rPr>
          <w:spacing w:val="-15"/>
        </w:rPr>
        <w:t xml:space="preserve"> </w:t>
      </w:r>
      <w:r>
        <w:t>directly</w:t>
      </w:r>
      <w:r>
        <w:rPr>
          <w:spacing w:val="-15"/>
        </w:rPr>
        <w:t xml:space="preserve"> </w:t>
      </w:r>
      <w:r>
        <w:t>addresses</w:t>
      </w:r>
      <w:r>
        <w:rPr>
          <w:spacing w:val="-15"/>
        </w:rPr>
        <w:t xml:space="preserve"> </w:t>
      </w:r>
      <w:r>
        <w:t>the</w:t>
      </w:r>
      <w:r>
        <w:rPr>
          <w:spacing w:val="-15"/>
        </w:rPr>
        <w:t xml:space="preserve"> </w:t>
      </w:r>
      <w:r>
        <w:t>concern</w:t>
      </w:r>
      <w:r>
        <w:rPr>
          <w:spacing w:val="-15"/>
        </w:rPr>
        <w:t xml:space="preserve"> </w:t>
      </w:r>
      <w:r>
        <w:t>that</w:t>
      </w:r>
      <w:r>
        <w:rPr>
          <w:spacing w:val="-15"/>
        </w:rPr>
        <w:t xml:space="preserve"> </w:t>
      </w:r>
      <w:r>
        <w:t>standard accuracy metrics do not capture asymmetric clinical consequences of errors. A False Negative for a malignant lesion</w:t>
      </w:r>
      <w:r>
        <w:rPr>
          <w:spacing w:val="-3"/>
        </w:rPr>
        <w:t xml:space="preserve"> </w:t>
      </w:r>
      <w:r>
        <w:t>is</w:t>
      </w:r>
      <w:r>
        <w:rPr>
          <w:spacing w:val="-3"/>
        </w:rPr>
        <w:t xml:space="preserve"> </w:t>
      </w:r>
      <w:r>
        <w:t>categorically</w:t>
      </w:r>
      <w:r>
        <w:rPr>
          <w:spacing w:val="-3"/>
        </w:rPr>
        <w:t xml:space="preserve"> </w:t>
      </w:r>
      <w:r>
        <w:t>different</w:t>
      </w:r>
      <w:r>
        <w:rPr>
          <w:spacing w:val="-3"/>
        </w:rPr>
        <w:t xml:space="preserve"> </w:t>
      </w:r>
      <w:r>
        <w:t>from</w:t>
      </w:r>
      <w:r>
        <w:rPr>
          <w:spacing w:val="-3"/>
        </w:rPr>
        <w:t xml:space="preserve"> </w:t>
      </w:r>
      <w:r>
        <w:t>a</w:t>
      </w:r>
      <w:r>
        <w:rPr>
          <w:spacing w:val="-3"/>
        </w:rPr>
        <w:t xml:space="preserve"> </w:t>
      </w:r>
      <w:r>
        <w:t>False</w:t>
      </w:r>
      <w:r>
        <w:rPr>
          <w:spacing w:val="-3"/>
        </w:rPr>
        <w:t xml:space="preserve"> </w:t>
      </w:r>
      <w:r>
        <w:t>Positive</w:t>
      </w:r>
      <w:r>
        <w:rPr>
          <w:spacing w:val="-3"/>
        </w:rPr>
        <w:t xml:space="preserve"> </w:t>
      </w:r>
      <w:r>
        <w:t>—</w:t>
      </w:r>
      <w:r>
        <w:rPr>
          <w:spacing w:val="-3"/>
        </w:rPr>
        <w:t xml:space="preserve"> </w:t>
      </w:r>
      <w:r>
        <w:t>yet</w:t>
      </w:r>
      <w:r>
        <w:rPr>
          <w:spacing w:val="-3"/>
        </w:rPr>
        <w:t xml:space="preserve"> </w:t>
      </w:r>
      <w:r>
        <w:t>both</w:t>
      </w:r>
      <w:r>
        <w:rPr>
          <w:spacing w:val="-3"/>
        </w:rPr>
        <w:t xml:space="preserve"> </w:t>
      </w:r>
      <w:r>
        <w:t>contribute</w:t>
      </w:r>
      <w:r>
        <w:rPr>
          <w:spacing w:val="-3"/>
        </w:rPr>
        <w:t xml:space="preserve"> </w:t>
      </w:r>
      <w:r>
        <w:t>equally</w:t>
      </w:r>
      <w:r>
        <w:rPr>
          <w:spacing w:val="-3"/>
        </w:rPr>
        <w:t xml:space="preserve"> </w:t>
      </w:r>
      <w:r>
        <w:t>to</w:t>
      </w:r>
      <w:r>
        <w:rPr>
          <w:spacing w:val="-3"/>
        </w:rPr>
        <w:t xml:space="preserve"> </w:t>
      </w:r>
      <w:r>
        <w:t>standard</w:t>
      </w:r>
      <w:r>
        <w:rPr>
          <w:spacing w:val="-3"/>
        </w:rPr>
        <w:t xml:space="preserve"> </w:t>
      </w:r>
      <w:r>
        <w:t>error</w:t>
      </w:r>
      <w:r>
        <w:rPr>
          <w:spacing w:val="-3"/>
        </w:rPr>
        <w:t xml:space="preserve"> </w:t>
      </w:r>
      <w:r>
        <w:t>rate</w:t>
      </w:r>
      <w:r>
        <w:rPr>
          <w:spacing w:val="-3"/>
        </w:rPr>
        <w:t xml:space="preserve"> </w:t>
      </w:r>
      <w:r>
        <w:t>metrics.</w:t>
      </w:r>
    </w:p>
    <w:p w14:paraId="4305D50F">
      <w:pPr>
        <w:pStyle w:val="5"/>
        <w:ind w:left="558" w:right="52"/>
        <w:jc w:val="both"/>
      </w:pPr>
      <w:r>
        <w:t>BODH's</w:t>
      </w:r>
      <w:r>
        <w:rPr>
          <w:spacing w:val="-6"/>
        </w:rPr>
        <w:t xml:space="preserve"> </w:t>
      </w:r>
      <w:r>
        <w:t>Clinical</w:t>
      </w:r>
      <w:r>
        <w:rPr>
          <w:spacing w:val="-6"/>
        </w:rPr>
        <w:t xml:space="preserve"> </w:t>
      </w:r>
      <w:r>
        <w:t>Safety</w:t>
      </w:r>
      <w:r>
        <w:rPr>
          <w:spacing w:val="-6"/>
        </w:rPr>
        <w:t xml:space="preserve"> </w:t>
      </w:r>
      <w:r>
        <w:t>Score</w:t>
      </w:r>
      <w:r>
        <w:rPr>
          <w:spacing w:val="-6"/>
        </w:rPr>
        <w:t xml:space="preserve"> </w:t>
      </w:r>
      <w:r>
        <w:t>(CSS)</w:t>
      </w:r>
      <w:r>
        <w:rPr>
          <w:spacing w:val="-6"/>
        </w:rPr>
        <w:t xml:space="preserve"> </w:t>
      </w:r>
      <w:r>
        <w:t>is</w:t>
      </w:r>
      <w:r>
        <w:rPr>
          <w:spacing w:val="-6"/>
        </w:rPr>
        <w:t xml:space="preserve"> </w:t>
      </w:r>
      <w:r>
        <w:t>computed</w:t>
      </w:r>
      <w:r>
        <w:rPr>
          <w:spacing w:val="-6"/>
        </w:rPr>
        <w:t xml:space="preserve"> </w:t>
      </w:r>
      <w:r>
        <w:t>as:</w:t>
      </w:r>
      <w:r>
        <w:rPr>
          <w:spacing w:val="-6"/>
        </w:rPr>
        <w:t xml:space="preserve"> </w:t>
      </w:r>
      <w:r>
        <w:t>CSS</w:t>
      </w:r>
      <w:r>
        <w:rPr>
          <w:spacing w:val="-6"/>
        </w:rPr>
        <w:t xml:space="preserve"> </w:t>
      </w:r>
      <w:r>
        <w:t>=</w:t>
      </w:r>
      <w:r>
        <w:rPr>
          <w:spacing w:val="-6"/>
        </w:rPr>
        <w:t xml:space="preserve"> </w:t>
      </w:r>
      <w:r>
        <w:t>1</w:t>
      </w:r>
      <w:r>
        <w:rPr>
          <w:spacing w:val="-6"/>
        </w:rPr>
        <w:t xml:space="preserve"> </w:t>
      </w:r>
      <w:r>
        <w:t>-</w:t>
      </w:r>
      <w:r>
        <w:rPr>
          <w:spacing w:val="-6"/>
        </w:rPr>
        <w:t xml:space="preserve"> </w:t>
      </w:r>
      <w:r>
        <w:t>(weighted_error_cost</w:t>
      </w:r>
      <w:r>
        <w:rPr>
          <w:spacing w:val="-6"/>
        </w:rPr>
        <w:t xml:space="preserve"> </w:t>
      </w:r>
      <w:r>
        <w:t>/</w:t>
      </w:r>
      <w:r>
        <w:rPr>
          <w:spacing w:val="-6"/>
        </w:rPr>
        <w:t xml:space="preserve"> </w:t>
      </w:r>
      <w:r>
        <w:t>maximum_possible_cost), where error costs are defined in a Clinical Consequence Matrix (CCM) populated by a multi-disciplinary clinical advisory board for each benchmark task. For example, in the TB screening benchmark, a false negative receives</w:t>
      </w:r>
      <w:r>
        <w:rPr>
          <w:spacing w:val="40"/>
        </w:rPr>
        <w:t xml:space="preserve"> </w:t>
      </w:r>
      <w:r>
        <w:t>a cost weight of 8 (risk of delayed treatment, transmission), while a false positive receives a weight of 2 (unnecessary follow-up workup). The CSS is stratified by risk class and reported alongside a Near-Miss Rate (NMR)</w:t>
      </w:r>
      <w:r>
        <w:rPr>
          <w:spacing w:val="-5"/>
        </w:rPr>
        <w:t xml:space="preserve"> </w:t>
      </w:r>
      <w:r>
        <w:t>—</w:t>
      </w:r>
      <w:r>
        <w:rPr>
          <w:spacing w:val="-5"/>
        </w:rPr>
        <w:t xml:space="preserve"> </w:t>
      </w:r>
      <w:r>
        <w:t>the</w:t>
      </w:r>
      <w:r>
        <w:rPr>
          <w:spacing w:val="-5"/>
        </w:rPr>
        <w:t xml:space="preserve"> </w:t>
      </w:r>
      <w:r>
        <w:t>proportion</w:t>
      </w:r>
      <w:r>
        <w:rPr>
          <w:spacing w:val="-5"/>
        </w:rPr>
        <w:t xml:space="preserve"> </w:t>
      </w:r>
      <w:r>
        <w:t>of</w:t>
      </w:r>
      <w:r>
        <w:rPr>
          <w:spacing w:val="-5"/>
        </w:rPr>
        <w:t xml:space="preserve"> </w:t>
      </w:r>
      <w:r>
        <w:t>high-confidence</w:t>
      </w:r>
      <w:r>
        <w:rPr>
          <w:spacing w:val="-5"/>
        </w:rPr>
        <w:t xml:space="preserve"> </w:t>
      </w:r>
      <w:r>
        <w:t>erroneous</w:t>
      </w:r>
      <w:r>
        <w:rPr>
          <w:spacing w:val="-5"/>
        </w:rPr>
        <w:t xml:space="preserve"> </w:t>
      </w:r>
      <w:r>
        <w:t>predictions</w:t>
      </w:r>
      <w:r>
        <w:rPr>
          <w:spacing w:val="-5"/>
        </w:rPr>
        <w:t xml:space="preserve"> </w:t>
      </w:r>
      <w:r>
        <w:t>that</w:t>
      </w:r>
      <w:r>
        <w:rPr>
          <w:spacing w:val="-5"/>
        </w:rPr>
        <w:t xml:space="preserve"> </w:t>
      </w:r>
      <w:r>
        <w:t>would</w:t>
      </w:r>
      <w:r>
        <w:rPr>
          <w:spacing w:val="-5"/>
        </w:rPr>
        <w:t xml:space="preserve"> </w:t>
      </w:r>
      <w:r>
        <w:t>not</w:t>
      </w:r>
      <w:r>
        <w:rPr>
          <w:spacing w:val="-5"/>
        </w:rPr>
        <w:t xml:space="preserve"> </w:t>
      </w:r>
      <w:r>
        <w:t>have</w:t>
      </w:r>
      <w:r>
        <w:rPr>
          <w:spacing w:val="-5"/>
        </w:rPr>
        <w:t xml:space="preserve"> </w:t>
      </w:r>
      <w:r>
        <w:t>triggered</w:t>
      </w:r>
      <w:r>
        <w:rPr>
          <w:spacing w:val="-5"/>
        </w:rPr>
        <w:t xml:space="preserve"> </w:t>
      </w:r>
      <w:r>
        <w:t>clinician</w:t>
      </w:r>
      <w:r>
        <w:rPr>
          <w:spacing w:val="-5"/>
        </w:rPr>
        <w:t xml:space="preserve"> </w:t>
      </w:r>
      <w:r>
        <w:t>review under standard workflow integration.</w:t>
      </w:r>
    </w:p>
    <w:p w14:paraId="0282DCAC">
      <w:pPr>
        <w:pStyle w:val="5"/>
        <w:spacing w:before="44"/>
      </w:pPr>
    </w:p>
    <w:p w14:paraId="7C280822">
      <w:pPr>
        <w:pStyle w:val="2"/>
      </w:pPr>
      <w:r>
        <w:rPr>
          <w:color w:val="1B396B"/>
        </w:rPr>
        <w:t>BODH</w:t>
      </w:r>
      <w:r>
        <w:rPr>
          <w:color w:val="1B396B"/>
          <w:spacing w:val="-4"/>
        </w:rPr>
        <w:t xml:space="preserve"> </w:t>
      </w:r>
      <w:r>
        <w:rPr>
          <w:color w:val="1B396B"/>
        </w:rPr>
        <w:t>Dataset</w:t>
      </w:r>
      <w:r>
        <w:rPr>
          <w:color w:val="1B396B"/>
          <w:spacing w:val="-3"/>
        </w:rPr>
        <w:t xml:space="preserve"> </w:t>
      </w:r>
      <w:r>
        <w:rPr>
          <w:color w:val="1B396B"/>
          <w:spacing w:val="-2"/>
        </w:rPr>
        <w:t>Repository</w:t>
      </w:r>
    </w:p>
    <w:p w14:paraId="4CB73152">
      <w:pPr>
        <w:pStyle w:val="5"/>
        <w:spacing w:before="7"/>
        <w:rPr>
          <w:b/>
          <w:sz w:val="6"/>
        </w:rPr>
      </w:pPr>
      <w:r>
        <w:rPr>
          <w:b/>
          <w:sz w:val="6"/>
        </w:rPr>
        <mc:AlternateContent>
          <mc:Choice Requires="wps">
            <w:drawing>
              <wp:anchor distT="0" distB="0" distL="0" distR="0" simplePos="0" relativeHeight="251664384"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17" name="Graphic 17"/>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17" o:spid="_x0000_s1026" o:spt="100" style="position:absolute;left:0pt;margin-left:44.45pt;margin-top:5pt;height:0.1pt;width:548.55pt;mso-position-horizontal-relative:page;mso-wrap-distance-bottom:0pt;mso-wrap-distance-top:0pt;z-index:-251652096;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8cZeFx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04FFC71F">
      <w:pPr>
        <w:spacing w:before="230"/>
        <w:ind w:left="558" w:right="0" w:firstLine="0"/>
        <w:jc w:val="both"/>
        <w:rPr>
          <w:b/>
          <w:sz w:val="24"/>
        </w:rPr>
      </w:pPr>
      <w:r>
        <w:rPr>
          <w:b/>
          <w:color w:val="2C5F9E"/>
          <w:sz w:val="24"/>
        </w:rPr>
        <w:t>Dataset</w:t>
      </w:r>
      <w:r>
        <w:rPr>
          <w:b/>
          <w:color w:val="2C5F9E"/>
          <w:spacing w:val="-3"/>
          <w:sz w:val="24"/>
        </w:rPr>
        <w:t xml:space="preserve"> </w:t>
      </w:r>
      <w:r>
        <w:rPr>
          <w:b/>
          <w:color w:val="2C5F9E"/>
          <w:sz w:val="24"/>
        </w:rPr>
        <w:t>Ontology</w:t>
      </w:r>
      <w:r>
        <w:rPr>
          <w:b/>
          <w:color w:val="2C5F9E"/>
          <w:spacing w:val="-2"/>
          <w:sz w:val="24"/>
        </w:rPr>
        <w:t xml:space="preserve"> </w:t>
      </w:r>
      <w:r>
        <w:rPr>
          <w:b/>
          <w:color w:val="2C5F9E"/>
          <w:sz w:val="24"/>
        </w:rPr>
        <w:t>and</w:t>
      </w:r>
      <w:r>
        <w:rPr>
          <w:b/>
          <w:color w:val="2C5F9E"/>
          <w:spacing w:val="-2"/>
          <w:sz w:val="24"/>
        </w:rPr>
        <w:t xml:space="preserve"> Modalities</w:t>
      </w:r>
    </w:p>
    <w:p w14:paraId="4E5A99DC">
      <w:pPr>
        <w:pStyle w:val="5"/>
        <w:ind w:left="558" w:right="52"/>
        <w:jc w:val="both"/>
      </w:pPr>
      <w:r>
        <w:t>BODH's dataset repository is structured around six clinical modality domains, each with sub-domains reflecting India's</w:t>
      </w:r>
      <w:r>
        <w:rPr>
          <w:spacing w:val="-3"/>
        </w:rPr>
        <w:t xml:space="preserve"> </w:t>
      </w:r>
      <w:r>
        <w:t>specific</w:t>
      </w:r>
      <w:r>
        <w:rPr>
          <w:spacing w:val="-3"/>
        </w:rPr>
        <w:t xml:space="preserve"> </w:t>
      </w:r>
      <w:r>
        <w:t>disease</w:t>
      </w:r>
      <w:r>
        <w:rPr>
          <w:spacing w:val="-3"/>
        </w:rPr>
        <w:t xml:space="preserve"> </w:t>
      </w:r>
      <w:r>
        <w:t>epidemiology</w:t>
      </w:r>
      <w:r>
        <w:rPr>
          <w:spacing w:val="-3"/>
        </w:rPr>
        <w:t xml:space="preserve"> </w:t>
      </w:r>
      <w:r>
        <w:t>and</w:t>
      </w:r>
      <w:r>
        <w:rPr>
          <w:spacing w:val="-3"/>
        </w:rPr>
        <w:t xml:space="preserve"> </w:t>
      </w:r>
      <w:r>
        <w:t>healthcare</w:t>
      </w:r>
      <w:r>
        <w:rPr>
          <w:spacing w:val="-3"/>
        </w:rPr>
        <w:t xml:space="preserve"> </w:t>
      </w:r>
      <w:r>
        <w:t>infrastructure.</w:t>
      </w:r>
      <w:r>
        <w:rPr>
          <w:spacing w:val="-3"/>
        </w:rPr>
        <w:t xml:space="preserve"> </w:t>
      </w:r>
      <w:r>
        <w:t>All</w:t>
      </w:r>
      <w:r>
        <w:rPr>
          <w:spacing w:val="-3"/>
        </w:rPr>
        <w:t xml:space="preserve"> </w:t>
      </w:r>
      <w:r>
        <w:t>datasets</w:t>
      </w:r>
      <w:r>
        <w:rPr>
          <w:spacing w:val="-3"/>
        </w:rPr>
        <w:t xml:space="preserve"> </w:t>
      </w:r>
      <w:r>
        <w:t>undergo</w:t>
      </w:r>
      <w:r>
        <w:rPr>
          <w:spacing w:val="-3"/>
        </w:rPr>
        <w:t xml:space="preserve"> </w:t>
      </w:r>
      <w:r>
        <w:t>a</w:t>
      </w:r>
      <w:r>
        <w:rPr>
          <w:spacing w:val="-3"/>
        </w:rPr>
        <w:t xml:space="preserve"> </w:t>
      </w:r>
      <w:r>
        <w:t>standardised</w:t>
      </w:r>
      <w:r>
        <w:rPr>
          <w:spacing w:val="-3"/>
        </w:rPr>
        <w:t xml:space="preserve"> </w:t>
      </w:r>
      <w:r>
        <w:t>five-stage pipeline: (1) source curation and IRB documentation, (2) de-identification (HIPAA Safe Harbor + k-anonymity k≥5), (3) OMOP CDM harmonisation, (4) quality validation (completeness &gt; 95%, inter-annotator agreement kappa &gt; 0.80), and (5) versioning and cryptographic fingerprinting.</w:t>
      </w:r>
    </w:p>
    <w:p w14:paraId="230620F2">
      <w:pPr>
        <w:pStyle w:val="2"/>
        <w:spacing w:before="240"/>
      </w:pPr>
      <w:r>
        <w:rPr>
          <w:color w:val="2C5F9E"/>
        </w:rPr>
        <w:t>Flagship</w:t>
      </w:r>
      <w:r>
        <w:rPr>
          <w:color w:val="2C5F9E"/>
          <w:spacing w:val="-5"/>
        </w:rPr>
        <w:t xml:space="preserve"> </w:t>
      </w:r>
      <w:r>
        <w:rPr>
          <w:color w:val="2C5F9E"/>
        </w:rPr>
        <w:t>Benchmark</w:t>
      </w:r>
      <w:r>
        <w:rPr>
          <w:color w:val="2C5F9E"/>
          <w:spacing w:val="-5"/>
        </w:rPr>
        <w:t xml:space="preserve"> </w:t>
      </w:r>
      <w:r>
        <w:rPr>
          <w:color w:val="2C5F9E"/>
          <w:spacing w:val="-2"/>
        </w:rPr>
        <w:t>Datasets</w:t>
      </w:r>
    </w:p>
    <w:p w14:paraId="6A1D977C">
      <w:pPr>
        <w:pStyle w:val="5"/>
        <w:ind w:left="558" w:right="53"/>
        <w:jc w:val="both"/>
      </w:pPr>
      <w:r>
        <w:t>Radiology</w:t>
      </w:r>
      <w:r>
        <w:rPr>
          <w:spacing w:val="-14"/>
        </w:rPr>
        <w:t xml:space="preserve"> </w:t>
      </w:r>
      <w:r>
        <w:t>—</w:t>
      </w:r>
      <w:r>
        <w:rPr>
          <w:spacing w:val="-14"/>
        </w:rPr>
        <w:t xml:space="preserve"> </w:t>
      </w:r>
      <w:r>
        <w:t>BODH-CXR-IN</w:t>
      </w:r>
      <w:r>
        <w:rPr>
          <w:spacing w:val="-14"/>
        </w:rPr>
        <w:t xml:space="preserve"> </w:t>
      </w:r>
      <w:r>
        <w:t>(Chest</w:t>
      </w:r>
      <w:r>
        <w:rPr>
          <w:spacing w:val="-14"/>
        </w:rPr>
        <w:t xml:space="preserve"> </w:t>
      </w:r>
      <w:r>
        <w:t>X-ray,</w:t>
      </w:r>
      <w:r>
        <w:rPr>
          <w:spacing w:val="-14"/>
        </w:rPr>
        <w:t xml:space="preserve"> </w:t>
      </w:r>
      <w:r>
        <w:t>India):</w:t>
      </w:r>
      <w:r>
        <w:rPr>
          <w:spacing w:val="-14"/>
        </w:rPr>
        <w:t xml:space="preserve"> </w:t>
      </w:r>
      <w:r>
        <w:t>85,000</w:t>
      </w:r>
      <w:r>
        <w:rPr>
          <w:spacing w:val="-14"/>
        </w:rPr>
        <w:t xml:space="preserve"> </w:t>
      </w:r>
      <w:r>
        <w:t>PA</w:t>
      </w:r>
      <w:r>
        <w:rPr>
          <w:spacing w:val="-14"/>
        </w:rPr>
        <w:t xml:space="preserve"> </w:t>
      </w:r>
      <w:r>
        <w:t>chest</w:t>
      </w:r>
      <w:r>
        <w:rPr>
          <w:spacing w:val="-14"/>
        </w:rPr>
        <w:t xml:space="preserve"> </w:t>
      </w:r>
      <w:r>
        <w:t>radiographs</w:t>
      </w:r>
      <w:r>
        <w:rPr>
          <w:spacing w:val="-14"/>
        </w:rPr>
        <w:t xml:space="preserve"> </w:t>
      </w:r>
      <w:r>
        <w:t>from</w:t>
      </w:r>
      <w:r>
        <w:rPr>
          <w:spacing w:val="-14"/>
        </w:rPr>
        <w:t xml:space="preserve"> </w:t>
      </w:r>
      <w:r>
        <w:t>14</w:t>
      </w:r>
      <w:r>
        <w:rPr>
          <w:spacing w:val="-14"/>
        </w:rPr>
        <w:t xml:space="preserve"> </w:t>
      </w:r>
      <w:r>
        <w:t>hospitals</w:t>
      </w:r>
      <w:r>
        <w:rPr>
          <w:spacing w:val="-14"/>
        </w:rPr>
        <w:t xml:space="preserve"> </w:t>
      </w:r>
      <w:r>
        <w:t>across</w:t>
      </w:r>
      <w:r>
        <w:rPr>
          <w:spacing w:val="-14"/>
        </w:rPr>
        <w:t xml:space="preserve"> </w:t>
      </w:r>
      <w:r>
        <w:t>7</w:t>
      </w:r>
      <w:r>
        <w:rPr>
          <w:spacing w:val="-14"/>
        </w:rPr>
        <w:t xml:space="preserve"> </w:t>
      </w:r>
      <w:r>
        <w:t>states, annotated</w:t>
      </w:r>
      <w:r>
        <w:rPr>
          <w:spacing w:val="-14"/>
        </w:rPr>
        <w:t xml:space="preserve"> </w:t>
      </w:r>
      <w:r>
        <w:t>for</w:t>
      </w:r>
      <w:r>
        <w:rPr>
          <w:spacing w:val="-14"/>
        </w:rPr>
        <w:t xml:space="preserve"> </w:t>
      </w:r>
      <w:r>
        <w:t>18</w:t>
      </w:r>
      <w:r>
        <w:rPr>
          <w:spacing w:val="-14"/>
        </w:rPr>
        <w:t xml:space="preserve"> </w:t>
      </w:r>
      <w:r>
        <w:t>findings</w:t>
      </w:r>
      <w:r>
        <w:rPr>
          <w:spacing w:val="-14"/>
        </w:rPr>
        <w:t xml:space="preserve"> </w:t>
      </w:r>
      <w:r>
        <w:t>including</w:t>
      </w:r>
      <w:r>
        <w:rPr>
          <w:spacing w:val="-14"/>
        </w:rPr>
        <w:t xml:space="preserve"> </w:t>
      </w:r>
      <w:r>
        <w:t>tuberculosis</w:t>
      </w:r>
      <w:r>
        <w:rPr>
          <w:spacing w:val="-14"/>
        </w:rPr>
        <w:t xml:space="preserve"> </w:t>
      </w:r>
      <w:r>
        <w:t>(active</w:t>
      </w:r>
      <w:r>
        <w:rPr>
          <w:spacing w:val="-14"/>
        </w:rPr>
        <w:t xml:space="preserve"> </w:t>
      </w:r>
      <w:r>
        <w:t>and</w:t>
      </w:r>
      <w:r>
        <w:rPr>
          <w:spacing w:val="-14"/>
        </w:rPr>
        <w:t xml:space="preserve"> </w:t>
      </w:r>
      <w:r>
        <w:t>healed),</w:t>
      </w:r>
      <w:r>
        <w:rPr>
          <w:spacing w:val="-14"/>
        </w:rPr>
        <w:t xml:space="preserve"> </w:t>
      </w:r>
      <w:r>
        <w:t>COVID-19</w:t>
      </w:r>
      <w:r>
        <w:rPr>
          <w:spacing w:val="-14"/>
        </w:rPr>
        <w:t xml:space="preserve"> </w:t>
      </w:r>
      <w:r>
        <w:t>pneumonia,</w:t>
      </w:r>
      <w:r>
        <w:rPr>
          <w:spacing w:val="-14"/>
        </w:rPr>
        <w:t xml:space="preserve"> </w:t>
      </w:r>
      <w:r>
        <w:t>cardiomegaly,</w:t>
      </w:r>
      <w:r>
        <w:rPr>
          <w:spacing w:val="-14"/>
        </w:rPr>
        <w:t xml:space="preserve"> </w:t>
      </w:r>
      <w:r>
        <w:t>pleural effusion, and malignancy. Annotations by 3 board-certified radiologists per image; consensus adjudication for discordant</w:t>
      </w:r>
      <w:r>
        <w:rPr>
          <w:spacing w:val="-9"/>
        </w:rPr>
        <w:t xml:space="preserve"> </w:t>
      </w:r>
      <w:r>
        <w:t>cases.</w:t>
      </w:r>
      <w:r>
        <w:rPr>
          <w:spacing w:val="-9"/>
        </w:rPr>
        <w:t xml:space="preserve"> </w:t>
      </w:r>
      <w:r>
        <w:t>Demographic</w:t>
      </w:r>
      <w:r>
        <w:rPr>
          <w:spacing w:val="-9"/>
        </w:rPr>
        <w:t xml:space="preserve"> </w:t>
      </w:r>
      <w:r>
        <w:t>coverage:</w:t>
      </w:r>
      <w:r>
        <w:rPr>
          <w:spacing w:val="-9"/>
        </w:rPr>
        <w:t xml:space="preserve"> </w:t>
      </w:r>
      <w:r>
        <w:t>58%</w:t>
      </w:r>
      <w:r>
        <w:rPr>
          <w:spacing w:val="-9"/>
        </w:rPr>
        <w:t xml:space="preserve"> </w:t>
      </w:r>
      <w:r>
        <w:t>male,</w:t>
      </w:r>
      <w:r>
        <w:rPr>
          <w:spacing w:val="-9"/>
        </w:rPr>
        <w:t xml:space="preserve"> </w:t>
      </w:r>
      <w:r>
        <w:t>42%</w:t>
      </w:r>
      <w:r>
        <w:rPr>
          <w:spacing w:val="-9"/>
        </w:rPr>
        <w:t xml:space="preserve"> </w:t>
      </w:r>
      <w:r>
        <w:t>female;</w:t>
      </w:r>
      <w:r>
        <w:rPr>
          <w:spacing w:val="-9"/>
        </w:rPr>
        <w:t xml:space="preserve"> </w:t>
      </w:r>
      <w:r>
        <w:t>age</w:t>
      </w:r>
      <w:r>
        <w:rPr>
          <w:spacing w:val="-9"/>
        </w:rPr>
        <w:t xml:space="preserve"> </w:t>
      </w:r>
      <w:r>
        <w:t>6</w:t>
      </w:r>
      <w:r>
        <w:rPr>
          <w:spacing w:val="-9"/>
        </w:rPr>
        <w:t xml:space="preserve"> </w:t>
      </w:r>
      <w:r>
        <w:t>months</w:t>
      </w:r>
      <w:r>
        <w:rPr>
          <w:spacing w:val="-9"/>
        </w:rPr>
        <w:t xml:space="preserve"> </w:t>
      </w:r>
      <w:r>
        <w:t>to</w:t>
      </w:r>
      <w:r>
        <w:rPr>
          <w:spacing w:val="-9"/>
        </w:rPr>
        <w:t xml:space="preserve"> </w:t>
      </w:r>
      <w:r>
        <w:t>94</w:t>
      </w:r>
      <w:r>
        <w:rPr>
          <w:spacing w:val="-9"/>
        </w:rPr>
        <w:t xml:space="preserve"> </w:t>
      </w:r>
      <w:r>
        <w:t>years;</w:t>
      </w:r>
      <w:r>
        <w:rPr>
          <w:spacing w:val="-9"/>
        </w:rPr>
        <w:t xml:space="preserve"> </w:t>
      </w:r>
      <w:r>
        <w:t>economic</w:t>
      </w:r>
      <w:r>
        <w:rPr>
          <w:spacing w:val="-9"/>
        </w:rPr>
        <w:t xml:space="preserve"> </w:t>
      </w:r>
      <w:r>
        <w:t>strata:</w:t>
      </w:r>
      <w:r>
        <w:rPr>
          <w:spacing w:val="-9"/>
        </w:rPr>
        <w:t xml:space="preserve"> </w:t>
      </w:r>
      <w:r>
        <w:t>31% tertiary private, 42% district public, 27% primary health centres.</w:t>
      </w:r>
    </w:p>
    <w:p w14:paraId="274D4F78">
      <w:pPr>
        <w:pStyle w:val="5"/>
        <w:ind w:left="558" w:right="53"/>
        <w:jc w:val="both"/>
      </w:pPr>
      <w:r>
        <w:t>Pathology — BODH-PATH-CERVIX: 34,000 digitised Pap smear slides at 40x magnification annotated for Bethesda classification (NILM, ASCUS, LSIL, HSIL, SCC). Developed in partnership with regional cancer registries. BODH-PATH-SKIN: 18,000 dermoscopy images covering 12 conditions including leishmaniasis, leprosy (leproma, tuberculoid), and vitiligo — critically underrepresented in international benchmarks.</w:t>
      </w:r>
    </w:p>
    <w:p w14:paraId="4A0D76A1">
      <w:pPr>
        <w:pStyle w:val="5"/>
        <w:ind w:left="558" w:right="53"/>
        <w:jc w:val="both"/>
      </w:pPr>
      <w:r>
        <w:t>Genomics</w:t>
      </w:r>
      <w:r>
        <w:rPr>
          <w:spacing w:val="-5"/>
        </w:rPr>
        <w:t xml:space="preserve"> </w:t>
      </w:r>
      <w:r>
        <w:t>—</w:t>
      </w:r>
      <w:r>
        <w:rPr>
          <w:spacing w:val="-5"/>
        </w:rPr>
        <w:t xml:space="preserve"> </w:t>
      </w:r>
      <w:r>
        <w:t>BODH-GEN-HAEM:</w:t>
      </w:r>
      <w:r>
        <w:rPr>
          <w:spacing w:val="-5"/>
        </w:rPr>
        <w:t xml:space="preserve"> </w:t>
      </w:r>
      <w:r>
        <w:t>Whole</w:t>
      </w:r>
      <w:r>
        <w:rPr>
          <w:spacing w:val="-5"/>
        </w:rPr>
        <w:t xml:space="preserve"> </w:t>
      </w:r>
      <w:r>
        <w:t>exome</w:t>
      </w:r>
      <w:r>
        <w:rPr>
          <w:spacing w:val="-5"/>
        </w:rPr>
        <w:t xml:space="preserve"> </w:t>
      </w:r>
      <w:r>
        <w:t>sequencing</w:t>
      </w:r>
      <w:r>
        <w:rPr>
          <w:spacing w:val="-5"/>
        </w:rPr>
        <w:t xml:space="preserve"> </w:t>
      </w:r>
      <w:r>
        <w:t>(WES)</w:t>
      </w:r>
      <w:r>
        <w:rPr>
          <w:spacing w:val="-5"/>
        </w:rPr>
        <w:t xml:space="preserve"> </w:t>
      </w:r>
      <w:r>
        <w:t>data</w:t>
      </w:r>
      <w:r>
        <w:rPr>
          <w:spacing w:val="-5"/>
        </w:rPr>
        <w:t xml:space="preserve"> </w:t>
      </w:r>
      <w:r>
        <w:t>for</w:t>
      </w:r>
      <w:r>
        <w:rPr>
          <w:spacing w:val="-5"/>
        </w:rPr>
        <w:t xml:space="preserve"> </w:t>
      </w:r>
      <w:r>
        <w:t>6,200</w:t>
      </w:r>
      <w:r>
        <w:rPr>
          <w:spacing w:val="-5"/>
        </w:rPr>
        <w:t xml:space="preserve"> </w:t>
      </w:r>
      <w:r>
        <w:t>patients</w:t>
      </w:r>
      <w:r>
        <w:rPr>
          <w:spacing w:val="-5"/>
        </w:rPr>
        <w:t xml:space="preserve"> </w:t>
      </w:r>
      <w:r>
        <w:t>with</w:t>
      </w:r>
      <w:r>
        <w:rPr>
          <w:spacing w:val="-5"/>
        </w:rPr>
        <w:t xml:space="preserve"> </w:t>
      </w:r>
      <w:r>
        <w:t>haematological conditions</w:t>
      </w:r>
      <w:r>
        <w:rPr>
          <w:spacing w:val="-15"/>
        </w:rPr>
        <w:t xml:space="preserve"> </w:t>
      </w:r>
      <w:r>
        <w:t>including</w:t>
      </w:r>
      <w:r>
        <w:rPr>
          <w:spacing w:val="-15"/>
        </w:rPr>
        <w:t xml:space="preserve"> </w:t>
      </w:r>
      <w:r>
        <w:t>sickle</w:t>
      </w:r>
      <w:r>
        <w:rPr>
          <w:spacing w:val="-15"/>
        </w:rPr>
        <w:t xml:space="preserve"> </w:t>
      </w:r>
      <w:r>
        <w:t>cell</w:t>
      </w:r>
      <w:r>
        <w:rPr>
          <w:spacing w:val="-15"/>
        </w:rPr>
        <w:t xml:space="preserve"> </w:t>
      </w:r>
      <w:r>
        <w:t>disease</w:t>
      </w:r>
      <w:r>
        <w:rPr>
          <w:spacing w:val="-15"/>
        </w:rPr>
        <w:t xml:space="preserve"> </w:t>
      </w:r>
      <w:r>
        <w:t>(high</w:t>
      </w:r>
      <w:r>
        <w:rPr>
          <w:spacing w:val="-15"/>
        </w:rPr>
        <w:t xml:space="preserve"> </w:t>
      </w:r>
      <w:r>
        <w:t>tribal</w:t>
      </w:r>
      <w:r>
        <w:rPr>
          <w:spacing w:val="-15"/>
        </w:rPr>
        <w:t xml:space="preserve"> </w:t>
      </w:r>
      <w:r>
        <w:t>population</w:t>
      </w:r>
      <w:r>
        <w:rPr>
          <w:spacing w:val="-15"/>
        </w:rPr>
        <w:t xml:space="preserve"> </w:t>
      </w:r>
      <w:r>
        <w:t>representation),</w:t>
      </w:r>
      <w:r>
        <w:rPr>
          <w:spacing w:val="-15"/>
        </w:rPr>
        <w:t xml:space="preserve"> </w:t>
      </w:r>
      <w:r>
        <w:t>thalassaemia,</w:t>
      </w:r>
      <w:r>
        <w:rPr>
          <w:spacing w:val="-15"/>
        </w:rPr>
        <w:t xml:space="preserve"> </w:t>
      </w:r>
      <w:r>
        <w:t>and</w:t>
      </w:r>
      <w:r>
        <w:rPr>
          <w:spacing w:val="-15"/>
        </w:rPr>
        <w:t xml:space="preserve"> </w:t>
      </w:r>
      <w:r>
        <w:t>G6PD</w:t>
      </w:r>
      <w:r>
        <w:rPr>
          <w:spacing w:val="-15"/>
        </w:rPr>
        <w:t xml:space="preserve"> </w:t>
      </w:r>
      <w:r>
        <w:t>deficiency. Pharmacogenomics annotations for CYP2C19, CYP2D6 polymorphisms relevant to standard-of-care drug metabolism in Indian populations.</w:t>
      </w:r>
    </w:p>
    <w:p w14:paraId="4E848031">
      <w:pPr>
        <w:pStyle w:val="5"/>
        <w:ind w:left="558" w:right="52"/>
        <w:jc w:val="both"/>
      </w:pPr>
      <w:r>
        <w:t>Clinical NLP — BODH-NLP-DISCHARGE: 120,000 de-identified discharge summaries from tertiary hospitals, annotated with ICD-11 codes, medication mentions, and named entities. Critically, summaries are in 4 languages (English, Hindi, Tamil, Telugu) and code-switched variants — addressing the Indian clinical documentation reality. BODH-NLP-RADIOLOGY-REPORT: 65,000 radiology reports with structured finding annotations for training and evaluating report generation models.</w:t>
      </w:r>
    </w:p>
    <w:p w14:paraId="54B7B915">
      <w:pPr>
        <w:pStyle w:val="5"/>
        <w:spacing w:after="0"/>
        <w:jc w:val="both"/>
        <w:sectPr>
          <w:pgSz w:w="12240" w:h="15840"/>
          <w:pgMar w:top="460" w:right="360" w:bottom="960" w:left="360" w:header="142" w:footer="776" w:gutter="0"/>
          <w:cols w:space="720" w:num="1"/>
        </w:sectPr>
      </w:pPr>
    </w:p>
    <w:p w14:paraId="57781BA8">
      <w:pPr>
        <w:pStyle w:val="5"/>
        <w:spacing w:before="80"/>
        <w:ind w:left="558" w:right="52"/>
        <w:jc w:val="both"/>
      </w:pPr>
      <w:r>
        <w:t>Wearables and Remote Monitoring — BODH-ECG-PRIMARY: 220,000 12-lead ECG traces from rural primary care settings, capturing device heterogeneity (MAC 5500, Schiller, BPL Cardiart). Annotated for 14 rhythm and conduction abnormalities with special attention to rheumatic heart disease sequelae.</w:t>
      </w:r>
    </w:p>
    <w:p w14:paraId="252E646C">
      <w:pPr>
        <w:pStyle w:val="5"/>
        <w:ind w:left="558" w:right="51"/>
        <w:jc w:val="both"/>
      </w:pPr>
      <w:r>
        <w:t>Ophthalmology</w:t>
      </w:r>
      <w:r>
        <w:rPr>
          <w:spacing w:val="-15"/>
        </w:rPr>
        <w:t xml:space="preserve"> </w:t>
      </w:r>
      <w:r>
        <w:t>—</w:t>
      </w:r>
      <w:r>
        <w:rPr>
          <w:spacing w:val="-15"/>
        </w:rPr>
        <w:t xml:space="preserve"> </w:t>
      </w:r>
      <w:r>
        <w:t>BODH-FUNDUS-DR:</w:t>
      </w:r>
      <w:r>
        <w:rPr>
          <w:spacing w:val="-15"/>
        </w:rPr>
        <w:t xml:space="preserve"> </w:t>
      </w:r>
      <w:r>
        <w:t>110,000</w:t>
      </w:r>
      <w:r>
        <w:rPr>
          <w:spacing w:val="-15"/>
        </w:rPr>
        <w:t xml:space="preserve"> </w:t>
      </w:r>
      <w:r>
        <w:t>fundus</w:t>
      </w:r>
      <w:r>
        <w:rPr>
          <w:spacing w:val="-15"/>
        </w:rPr>
        <w:t xml:space="preserve"> </w:t>
      </w:r>
      <w:r>
        <w:t>photographs</w:t>
      </w:r>
      <w:r>
        <w:rPr>
          <w:spacing w:val="-15"/>
        </w:rPr>
        <w:t xml:space="preserve"> </w:t>
      </w:r>
      <w:r>
        <w:t>from</w:t>
      </w:r>
      <w:r>
        <w:rPr>
          <w:spacing w:val="-15"/>
        </w:rPr>
        <w:t xml:space="preserve"> </w:t>
      </w:r>
      <w:r>
        <w:t>diabetic</w:t>
      </w:r>
      <w:r>
        <w:rPr>
          <w:spacing w:val="-15"/>
        </w:rPr>
        <w:t xml:space="preserve"> </w:t>
      </w:r>
      <w:r>
        <w:t>retinopathy</w:t>
      </w:r>
      <w:r>
        <w:rPr>
          <w:spacing w:val="-15"/>
        </w:rPr>
        <w:t xml:space="preserve"> </w:t>
      </w:r>
      <w:r>
        <w:t>screening</w:t>
      </w:r>
      <w:r>
        <w:rPr>
          <w:spacing w:val="-15"/>
        </w:rPr>
        <w:t xml:space="preserve"> </w:t>
      </w:r>
      <w:r>
        <w:t>camps across</w:t>
      </w:r>
      <w:r>
        <w:rPr>
          <w:spacing w:val="-7"/>
        </w:rPr>
        <w:t xml:space="preserve"> </w:t>
      </w:r>
      <w:r>
        <w:t>8</w:t>
      </w:r>
      <w:r>
        <w:rPr>
          <w:spacing w:val="-7"/>
        </w:rPr>
        <w:t xml:space="preserve"> </w:t>
      </w:r>
      <w:r>
        <w:t>states,</w:t>
      </w:r>
      <w:r>
        <w:rPr>
          <w:spacing w:val="-7"/>
        </w:rPr>
        <w:t xml:space="preserve"> </w:t>
      </w:r>
      <w:r>
        <w:t>annotated</w:t>
      </w:r>
      <w:r>
        <w:rPr>
          <w:spacing w:val="-7"/>
        </w:rPr>
        <w:t xml:space="preserve"> </w:t>
      </w:r>
      <w:r>
        <w:t>with</w:t>
      </w:r>
      <w:r>
        <w:rPr>
          <w:spacing w:val="-7"/>
        </w:rPr>
        <w:t xml:space="preserve"> </w:t>
      </w:r>
      <w:r>
        <w:t>International</w:t>
      </w:r>
      <w:r>
        <w:rPr>
          <w:spacing w:val="-7"/>
        </w:rPr>
        <w:t xml:space="preserve"> </w:t>
      </w:r>
      <w:r>
        <w:t>Clinical</w:t>
      </w:r>
      <w:r>
        <w:rPr>
          <w:spacing w:val="-7"/>
        </w:rPr>
        <w:t xml:space="preserve"> </w:t>
      </w:r>
      <w:r>
        <w:t>Diabetic</w:t>
      </w:r>
      <w:r>
        <w:rPr>
          <w:spacing w:val="-7"/>
        </w:rPr>
        <w:t xml:space="preserve"> </w:t>
      </w:r>
      <w:r>
        <w:t>Retinopathy</w:t>
      </w:r>
      <w:r>
        <w:rPr>
          <w:spacing w:val="-7"/>
        </w:rPr>
        <w:t xml:space="preserve"> </w:t>
      </w:r>
      <w:r>
        <w:t>(ICDR)</w:t>
      </w:r>
      <w:r>
        <w:rPr>
          <w:spacing w:val="-7"/>
        </w:rPr>
        <w:t xml:space="preserve"> </w:t>
      </w:r>
      <w:r>
        <w:t>severity</w:t>
      </w:r>
      <w:r>
        <w:rPr>
          <w:spacing w:val="-7"/>
        </w:rPr>
        <w:t xml:space="preserve"> </w:t>
      </w:r>
      <w:r>
        <w:t>scale.</w:t>
      </w:r>
      <w:r>
        <w:rPr>
          <w:spacing w:val="-7"/>
        </w:rPr>
        <w:t xml:space="preserve"> </w:t>
      </w:r>
      <w:r>
        <w:t>Includes</w:t>
      </w:r>
      <w:r>
        <w:rPr>
          <w:spacing w:val="-7"/>
        </w:rPr>
        <w:t xml:space="preserve"> </w:t>
      </w:r>
      <w:r>
        <w:t>images from</w:t>
      </w:r>
      <w:r>
        <w:rPr>
          <w:spacing w:val="-10"/>
        </w:rPr>
        <w:t xml:space="preserve"> </w:t>
      </w:r>
      <w:r>
        <w:t>portable</w:t>
      </w:r>
      <w:r>
        <w:rPr>
          <w:spacing w:val="-10"/>
        </w:rPr>
        <w:t xml:space="preserve"> </w:t>
      </w:r>
      <w:r>
        <w:t>fundus</w:t>
      </w:r>
      <w:r>
        <w:rPr>
          <w:spacing w:val="-10"/>
        </w:rPr>
        <w:t xml:space="preserve"> </w:t>
      </w:r>
      <w:r>
        <w:t>cameras</w:t>
      </w:r>
      <w:r>
        <w:rPr>
          <w:spacing w:val="-10"/>
        </w:rPr>
        <w:t xml:space="preserve"> </w:t>
      </w:r>
      <w:r>
        <w:t>(Remidio,</w:t>
      </w:r>
      <w:r>
        <w:rPr>
          <w:spacing w:val="-10"/>
        </w:rPr>
        <w:t xml:space="preserve"> </w:t>
      </w:r>
      <w:r>
        <w:t>Forus)</w:t>
      </w:r>
      <w:r>
        <w:rPr>
          <w:spacing w:val="-10"/>
        </w:rPr>
        <w:t xml:space="preserve"> </w:t>
      </w:r>
      <w:r>
        <w:t>used</w:t>
      </w:r>
      <w:r>
        <w:rPr>
          <w:spacing w:val="-10"/>
        </w:rPr>
        <w:t xml:space="preserve"> </w:t>
      </w:r>
      <w:r>
        <w:t>in</w:t>
      </w:r>
      <w:r>
        <w:rPr>
          <w:spacing w:val="-10"/>
        </w:rPr>
        <w:t xml:space="preserve"> </w:t>
      </w:r>
      <w:r>
        <w:t>community</w:t>
      </w:r>
      <w:r>
        <w:rPr>
          <w:spacing w:val="-10"/>
        </w:rPr>
        <w:t xml:space="preserve"> </w:t>
      </w:r>
      <w:r>
        <w:t>screening</w:t>
      </w:r>
      <w:r>
        <w:rPr>
          <w:spacing w:val="-10"/>
        </w:rPr>
        <w:t xml:space="preserve"> </w:t>
      </w:r>
      <w:r>
        <w:t>—</w:t>
      </w:r>
      <w:r>
        <w:rPr>
          <w:spacing w:val="-10"/>
        </w:rPr>
        <w:t xml:space="preserve"> </w:t>
      </w:r>
      <w:r>
        <w:t>reflecting</w:t>
      </w:r>
      <w:r>
        <w:rPr>
          <w:spacing w:val="-10"/>
        </w:rPr>
        <w:t xml:space="preserve"> </w:t>
      </w:r>
      <w:r>
        <w:t>real-world</w:t>
      </w:r>
      <w:r>
        <w:rPr>
          <w:spacing w:val="-10"/>
        </w:rPr>
        <w:t xml:space="preserve"> </w:t>
      </w:r>
      <w:r>
        <w:t xml:space="preserve">deployment </w:t>
      </w:r>
      <w:r>
        <w:rPr>
          <w:spacing w:val="-2"/>
        </w:rPr>
        <w:t>conditions.</w:t>
      </w:r>
    </w:p>
    <w:p w14:paraId="5BDA7779">
      <w:pPr>
        <w:pStyle w:val="5"/>
        <w:spacing w:before="44"/>
      </w:pPr>
    </w:p>
    <w:p w14:paraId="5FB15EEE">
      <w:pPr>
        <w:pStyle w:val="2"/>
      </w:pPr>
      <w:r>
        <w:rPr>
          <w:color w:val="1B396B"/>
        </w:rPr>
        <w:t>Governance,</w:t>
      </w:r>
      <w:r>
        <w:rPr>
          <w:color w:val="1B396B"/>
          <w:spacing w:val="-3"/>
        </w:rPr>
        <w:t xml:space="preserve"> </w:t>
      </w:r>
      <w:r>
        <w:rPr>
          <w:color w:val="1B396B"/>
        </w:rPr>
        <w:t>Ethics,</w:t>
      </w:r>
      <w:r>
        <w:rPr>
          <w:color w:val="1B396B"/>
          <w:spacing w:val="-3"/>
        </w:rPr>
        <w:t xml:space="preserve"> </w:t>
      </w:r>
      <w:r>
        <w:rPr>
          <w:color w:val="1B396B"/>
        </w:rPr>
        <w:t>and</w:t>
      </w:r>
      <w:r>
        <w:rPr>
          <w:color w:val="1B396B"/>
          <w:spacing w:val="-2"/>
        </w:rPr>
        <w:t xml:space="preserve"> </w:t>
      </w:r>
      <w:r>
        <w:rPr>
          <w:color w:val="1B396B"/>
        </w:rPr>
        <w:t>Data</w:t>
      </w:r>
      <w:r>
        <w:rPr>
          <w:color w:val="1B396B"/>
          <w:spacing w:val="-3"/>
        </w:rPr>
        <w:t xml:space="preserve"> </w:t>
      </w:r>
      <w:r>
        <w:rPr>
          <w:color w:val="1B396B"/>
        </w:rPr>
        <w:t>Access</w:t>
      </w:r>
      <w:r>
        <w:rPr>
          <w:color w:val="1B396B"/>
          <w:spacing w:val="-2"/>
        </w:rPr>
        <w:t xml:space="preserve"> Framework</w:t>
      </w:r>
    </w:p>
    <w:p w14:paraId="77D66E8B">
      <w:pPr>
        <w:pStyle w:val="5"/>
        <w:spacing w:before="7"/>
        <w:rPr>
          <w:b/>
          <w:sz w:val="6"/>
        </w:rPr>
      </w:pPr>
      <w:r>
        <w:rPr>
          <w:b/>
          <w:sz w:val="6"/>
        </w:rPr>
        <mc:AlternateContent>
          <mc:Choice Requires="wps">
            <w:drawing>
              <wp:anchor distT="0" distB="0" distL="0" distR="0" simplePos="0" relativeHeight="251664384"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18" name="Graphic 18"/>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18" o:spid="_x0000_s1026" o:spt="100" style="position:absolute;left:0pt;margin-left:44.45pt;margin-top:5pt;height:0.1pt;width:548.55pt;mso-position-horizontal-relative:page;mso-wrap-distance-bottom:0pt;mso-wrap-distance-top:0pt;z-index:-251652096;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0n2sPB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45D7087C">
      <w:pPr>
        <w:spacing w:before="230"/>
        <w:ind w:left="617" w:right="0" w:firstLine="0"/>
        <w:jc w:val="both"/>
        <w:rPr>
          <w:b/>
          <w:sz w:val="24"/>
        </w:rPr>
      </w:pPr>
      <w:r>
        <w:rPr>
          <w:b/>
          <w:color w:val="2C5F9E"/>
          <w:sz w:val="24"/>
        </w:rPr>
        <w:t>Institutional</w:t>
      </w:r>
      <w:r>
        <w:rPr>
          <w:b/>
          <w:color w:val="2C5F9E"/>
          <w:spacing w:val="-9"/>
          <w:sz w:val="24"/>
        </w:rPr>
        <w:t xml:space="preserve"> </w:t>
      </w:r>
      <w:r>
        <w:rPr>
          <w:b/>
          <w:color w:val="2C5F9E"/>
          <w:sz w:val="24"/>
        </w:rPr>
        <w:t>Governance</w:t>
      </w:r>
      <w:r>
        <w:rPr>
          <w:b/>
          <w:color w:val="2C5F9E"/>
          <w:spacing w:val="-9"/>
          <w:sz w:val="24"/>
        </w:rPr>
        <w:t xml:space="preserve"> </w:t>
      </w:r>
      <w:r>
        <w:rPr>
          <w:b/>
          <w:color w:val="2C5F9E"/>
          <w:spacing w:val="-2"/>
          <w:sz w:val="24"/>
        </w:rPr>
        <w:t>Structure</w:t>
      </w:r>
    </w:p>
    <w:p w14:paraId="44544402">
      <w:pPr>
        <w:pStyle w:val="5"/>
        <w:ind w:left="558" w:right="52"/>
        <w:jc w:val="both"/>
      </w:pPr>
      <w:r>
        <w:t>BODH operates under a three-tier governance structure. The Strategic Governance Council (SGC) comprises representatives</w:t>
      </w:r>
      <w:r>
        <w:rPr>
          <w:spacing w:val="-11"/>
        </w:rPr>
        <w:t xml:space="preserve"> </w:t>
      </w:r>
      <w:r>
        <w:t>from</w:t>
      </w:r>
      <w:r>
        <w:rPr>
          <w:spacing w:val="-11"/>
        </w:rPr>
        <w:t xml:space="preserve"> </w:t>
      </w:r>
      <w:r>
        <w:t>MeitY,</w:t>
      </w:r>
      <w:r>
        <w:rPr>
          <w:spacing w:val="-11"/>
        </w:rPr>
        <w:t xml:space="preserve"> </w:t>
      </w:r>
      <w:r>
        <w:t>the</w:t>
      </w:r>
      <w:r>
        <w:rPr>
          <w:spacing w:val="-11"/>
        </w:rPr>
        <w:t xml:space="preserve"> </w:t>
      </w:r>
      <w:r>
        <w:t>Ministry</w:t>
      </w:r>
      <w:r>
        <w:rPr>
          <w:spacing w:val="-11"/>
        </w:rPr>
        <w:t xml:space="preserve"> </w:t>
      </w:r>
      <w:r>
        <w:t>of</w:t>
      </w:r>
      <w:r>
        <w:rPr>
          <w:spacing w:val="-11"/>
        </w:rPr>
        <w:t xml:space="preserve"> </w:t>
      </w:r>
      <w:r>
        <w:t>Health</w:t>
      </w:r>
      <w:r>
        <w:rPr>
          <w:spacing w:val="-11"/>
        </w:rPr>
        <w:t xml:space="preserve"> </w:t>
      </w:r>
      <w:r>
        <w:t>and</w:t>
      </w:r>
      <w:r>
        <w:rPr>
          <w:spacing w:val="-11"/>
        </w:rPr>
        <w:t xml:space="preserve"> </w:t>
      </w:r>
      <w:r>
        <w:t>Family</w:t>
      </w:r>
      <w:r>
        <w:rPr>
          <w:spacing w:val="-11"/>
        </w:rPr>
        <w:t xml:space="preserve"> </w:t>
      </w:r>
      <w:r>
        <w:t>Welfare</w:t>
      </w:r>
      <w:r>
        <w:rPr>
          <w:spacing w:val="-11"/>
        </w:rPr>
        <w:t xml:space="preserve"> </w:t>
      </w:r>
      <w:r>
        <w:t>(MoHFW),</w:t>
      </w:r>
      <w:r>
        <w:rPr>
          <w:spacing w:val="-11"/>
        </w:rPr>
        <w:t xml:space="preserve"> </w:t>
      </w:r>
      <w:r>
        <w:t>ICMR,</w:t>
      </w:r>
      <w:r>
        <w:rPr>
          <w:spacing w:val="-11"/>
        </w:rPr>
        <w:t xml:space="preserve"> </w:t>
      </w:r>
      <w:r>
        <w:t>NHA</w:t>
      </w:r>
      <w:r>
        <w:rPr>
          <w:spacing w:val="-11"/>
        </w:rPr>
        <w:t xml:space="preserve"> </w:t>
      </w:r>
      <w:r>
        <w:t>(National</w:t>
      </w:r>
      <w:r>
        <w:rPr>
          <w:spacing w:val="-11"/>
        </w:rPr>
        <w:t xml:space="preserve"> </w:t>
      </w:r>
      <w:r>
        <w:t>Health Authority), and three civil society organisations. The SGC sets platform policies, benchmark inclusion criteria, and</w:t>
      </w:r>
      <w:r>
        <w:rPr>
          <w:spacing w:val="-1"/>
        </w:rPr>
        <w:t xml:space="preserve"> </w:t>
      </w:r>
      <w:r>
        <w:t>regulatory</w:t>
      </w:r>
      <w:r>
        <w:rPr>
          <w:spacing w:val="-1"/>
        </w:rPr>
        <w:t xml:space="preserve"> </w:t>
      </w:r>
      <w:r>
        <w:t>linkage</w:t>
      </w:r>
      <w:r>
        <w:rPr>
          <w:spacing w:val="-1"/>
        </w:rPr>
        <w:t xml:space="preserve"> </w:t>
      </w:r>
      <w:r>
        <w:t>protocols.</w:t>
      </w:r>
      <w:r>
        <w:rPr>
          <w:spacing w:val="-1"/>
        </w:rPr>
        <w:t xml:space="preserve"> </w:t>
      </w:r>
      <w:r>
        <w:t>The</w:t>
      </w:r>
      <w:r>
        <w:rPr>
          <w:spacing w:val="-1"/>
        </w:rPr>
        <w:t xml:space="preserve"> </w:t>
      </w:r>
      <w:r>
        <w:t>Technical</w:t>
      </w:r>
      <w:r>
        <w:rPr>
          <w:spacing w:val="-1"/>
        </w:rPr>
        <w:t xml:space="preserve"> </w:t>
      </w:r>
      <w:r>
        <w:t>Oversight</w:t>
      </w:r>
      <w:r>
        <w:rPr>
          <w:spacing w:val="-1"/>
        </w:rPr>
        <w:t xml:space="preserve"> </w:t>
      </w:r>
      <w:r>
        <w:t>Committee</w:t>
      </w:r>
      <w:r>
        <w:rPr>
          <w:spacing w:val="-1"/>
        </w:rPr>
        <w:t xml:space="preserve"> </w:t>
      </w:r>
      <w:r>
        <w:t>(TOC)</w:t>
      </w:r>
      <w:r>
        <w:rPr>
          <w:spacing w:val="-1"/>
        </w:rPr>
        <w:t xml:space="preserve"> </w:t>
      </w:r>
      <w:r>
        <w:t>—</w:t>
      </w:r>
      <w:r>
        <w:rPr>
          <w:spacing w:val="-1"/>
        </w:rPr>
        <w:t xml:space="preserve"> </w:t>
      </w:r>
      <w:r>
        <w:t>composed</w:t>
      </w:r>
      <w:r>
        <w:rPr>
          <w:spacing w:val="-1"/>
        </w:rPr>
        <w:t xml:space="preserve"> </w:t>
      </w:r>
      <w:r>
        <w:t>of</w:t>
      </w:r>
      <w:r>
        <w:rPr>
          <w:spacing w:val="-1"/>
        </w:rPr>
        <w:t xml:space="preserve"> </w:t>
      </w:r>
      <w:r>
        <w:t>15</w:t>
      </w:r>
      <w:r>
        <w:rPr>
          <w:spacing w:val="-1"/>
        </w:rPr>
        <w:t xml:space="preserve"> </w:t>
      </w:r>
      <w:r>
        <w:t>domain</w:t>
      </w:r>
      <w:r>
        <w:rPr>
          <w:spacing w:val="-1"/>
        </w:rPr>
        <w:t xml:space="preserve"> </w:t>
      </w:r>
      <w:r>
        <w:t>experts in biomedical informatics, clinical medicine, data science, and ethics — reviews benchmark validity, adjudicates appeals,</w:t>
      </w:r>
      <w:r>
        <w:rPr>
          <w:spacing w:val="-15"/>
        </w:rPr>
        <w:t xml:space="preserve"> </w:t>
      </w:r>
      <w:r>
        <w:t>and</w:t>
      </w:r>
      <w:r>
        <w:rPr>
          <w:spacing w:val="-15"/>
        </w:rPr>
        <w:t xml:space="preserve"> </w:t>
      </w:r>
      <w:r>
        <w:t>approves</w:t>
      </w:r>
      <w:r>
        <w:rPr>
          <w:spacing w:val="-15"/>
        </w:rPr>
        <w:t xml:space="preserve"> </w:t>
      </w:r>
      <w:r>
        <w:t>new</w:t>
      </w:r>
      <w:r>
        <w:rPr>
          <w:spacing w:val="-15"/>
        </w:rPr>
        <w:t xml:space="preserve"> </w:t>
      </w:r>
      <w:r>
        <w:t>dataset</w:t>
      </w:r>
      <w:r>
        <w:rPr>
          <w:spacing w:val="-15"/>
        </w:rPr>
        <w:t xml:space="preserve"> </w:t>
      </w:r>
      <w:r>
        <w:t>additions.</w:t>
      </w:r>
      <w:r>
        <w:rPr>
          <w:spacing w:val="-15"/>
        </w:rPr>
        <w:t xml:space="preserve"> </w:t>
      </w:r>
      <w:r>
        <w:t>The</w:t>
      </w:r>
      <w:r>
        <w:rPr>
          <w:spacing w:val="-15"/>
        </w:rPr>
        <w:t xml:space="preserve"> </w:t>
      </w:r>
      <w:r>
        <w:t>Data</w:t>
      </w:r>
      <w:r>
        <w:rPr>
          <w:spacing w:val="-15"/>
        </w:rPr>
        <w:t xml:space="preserve"> </w:t>
      </w:r>
      <w:r>
        <w:t>Custodian</w:t>
      </w:r>
      <w:r>
        <w:rPr>
          <w:spacing w:val="-15"/>
        </w:rPr>
        <w:t xml:space="preserve"> </w:t>
      </w:r>
      <w:r>
        <w:t>Network</w:t>
      </w:r>
      <w:r>
        <w:rPr>
          <w:spacing w:val="-15"/>
        </w:rPr>
        <w:t xml:space="preserve"> </w:t>
      </w:r>
      <w:r>
        <w:t>(DCN)</w:t>
      </w:r>
      <w:r>
        <w:rPr>
          <w:spacing w:val="-15"/>
        </w:rPr>
        <w:t xml:space="preserve"> </w:t>
      </w:r>
      <w:r>
        <w:t>represents</w:t>
      </w:r>
      <w:r>
        <w:rPr>
          <w:spacing w:val="-15"/>
        </w:rPr>
        <w:t xml:space="preserve"> </w:t>
      </w:r>
      <w:r>
        <w:t>contributing</w:t>
      </w:r>
      <w:r>
        <w:rPr>
          <w:spacing w:val="-15"/>
        </w:rPr>
        <w:t xml:space="preserve"> </w:t>
      </w:r>
      <w:r>
        <w:t>hospitals and ensures data agreements are honoured.</w:t>
      </w:r>
    </w:p>
    <w:p w14:paraId="4530B669">
      <w:pPr>
        <w:pStyle w:val="2"/>
        <w:spacing w:before="240"/>
        <w:ind w:left="617"/>
        <w:jc w:val="left"/>
      </w:pPr>
      <w:r>
        <w:rPr>
          <w:color w:val="2C5F9E"/>
        </w:rPr>
        <w:t>Data</w:t>
      </w:r>
      <w:r>
        <w:rPr>
          <w:color w:val="2C5F9E"/>
          <w:spacing w:val="-2"/>
        </w:rPr>
        <w:t xml:space="preserve"> </w:t>
      </w:r>
      <w:r>
        <w:rPr>
          <w:color w:val="2C5F9E"/>
        </w:rPr>
        <w:t>Access</w:t>
      </w:r>
      <w:r>
        <w:rPr>
          <w:color w:val="2C5F9E"/>
          <w:spacing w:val="-1"/>
        </w:rPr>
        <w:t xml:space="preserve"> </w:t>
      </w:r>
      <w:r>
        <w:rPr>
          <w:color w:val="2C5F9E"/>
        </w:rPr>
        <w:t>and</w:t>
      </w:r>
      <w:r>
        <w:rPr>
          <w:color w:val="2C5F9E"/>
          <w:spacing w:val="-1"/>
        </w:rPr>
        <w:t xml:space="preserve"> </w:t>
      </w:r>
      <w:r>
        <w:rPr>
          <w:color w:val="2C5F9E"/>
          <w:spacing w:val="-2"/>
        </w:rPr>
        <w:t>Licensing</w:t>
      </w:r>
    </w:p>
    <w:p w14:paraId="75DBB139">
      <w:pPr>
        <w:pStyle w:val="5"/>
        <w:ind w:left="558"/>
      </w:pPr>
      <w:r>
        <w:t>BODH</w:t>
      </w:r>
      <w:r>
        <w:rPr>
          <w:spacing w:val="-15"/>
        </w:rPr>
        <w:t xml:space="preserve"> </w:t>
      </w:r>
      <w:r>
        <w:t>implements</w:t>
      </w:r>
      <w:r>
        <w:rPr>
          <w:spacing w:val="-15"/>
        </w:rPr>
        <w:t xml:space="preserve"> </w:t>
      </w:r>
      <w:r>
        <w:t>a</w:t>
      </w:r>
      <w:r>
        <w:rPr>
          <w:spacing w:val="-15"/>
        </w:rPr>
        <w:t xml:space="preserve"> </w:t>
      </w:r>
      <w:r>
        <w:t>tiered</w:t>
      </w:r>
      <w:r>
        <w:rPr>
          <w:spacing w:val="-15"/>
        </w:rPr>
        <w:t xml:space="preserve"> </w:t>
      </w:r>
      <w:r>
        <w:t>data</w:t>
      </w:r>
      <w:r>
        <w:rPr>
          <w:spacing w:val="-15"/>
        </w:rPr>
        <w:t xml:space="preserve"> </w:t>
      </w:r>
      <w:r>
        <w:t>access</w:t>
      </w:r>
      <w:r>
        <w:rPr>
          <w:spacing w:val="-15"/>
        </w:rPr>
        <w:t xml:space="preserve"> </w:t>
      </w:r>
      <w:r>
        <w:t>model</w:t>
      </w:r>
      <w:r>
        <w:rPr>
          <w:spacing w:val="-15"/>
        </w:rPr>
        <w:t xml:space="preserve"> </w:t>
      </w:r>
      <w:r>
        <w:t>aligned</w:t>
      </w:r>
      <w:r>
        <w:rPr>
          <w:spacing w:val="-15"/>
        </w:rPr>
        <w:t xml:space="preserve"> </w:t>
      </w:r>
      <w:r>
        <w:t>with</w:t>
      </w:r>
      <w:r>
        <w:rPr>
          <w:spacing w:val="-15"/>
        </w:rPr>
        <w:t xml:space="preserve"> </w:t>
      </w:r>
      <w:r>
        <w:t>global</w:t>
      </w:r>
      <w:r>
        <w:rPr>
          <w:spacing w:val="-15"/>
        </w:rPr>
        <w:t xml:space="preserve"> </w:t>
      </w:r>
      <w:r>
        <w:t>best</w:t>
      </w:r>
      <w:r>
        <w:rPr>
          <w:spacing w:val="-15"/>
        </w:rPr>
        <w:t xml:space="preserve"> </w:t>
      </w:r>
      <w:r>
        <w:t>practices</w:t>
      </w:r>
      <w:r>
        <w:rPr>
          <w:spacing w:val="-15"/>
        </w:rPr>
        <w:t xml:space="preserve"> </w:t>
      </w:r>
      <w:r>
        <w:t>from</w:t>
      </w:r>
      <w:r>
        <w:rPr>
          <w:spacing w:val="-15"/>
        </w:rPr>
        <w:t xml:space="preserve"> </w:t>
      </w:r>
      <w:r>
        <w:t>the</w:t>
      </w:r>
      <w:r>
        <w:rPr>
          <w:spacing w:val="-15"/>
        </w:rPr>
        <w:t xml:space="preserve"> </w:t>
      </w:r>
      <w:r>
        <w:t>GA4GH</w:t>
      </w:r>
      <w:r>
        <w:rPr>
          <w:spacing w:val="-15"/>
        </w:rPr>
        <w:t xml:space="preserve"> </w:t>
      </w:r>
      <w:r>
        <w:t>(Global</w:t>
      </w:r>
      <w:r>
        <w:rPr>
          <w:spacing w:val="-15"/>
        </w:rPr>
        <w:t xml:space="preserve"> </w:t>
      </w:r>
      <w:r>
        <w:t>Alliance for Genomics and Health) Data Access Framework:</w:t>
      </w:r>
    </w:p>
    <w:p w14:paraId="0DF9BAE0">
      <w:pPr>
        <w:pStyle w:val="8"/>
        <w:numPr>
          <w:ilvl w:val="0"/>
          <w:numId w:val="3"/>
        </w:numPr>
        <w:tabs>
          <w:tab w:val="left" w:pos="1278"/>
        </w:tabs>
        <w:spacing w:before="120" w:after="0" w:line="240" w:lineRule="auto"/>
        <w:ind w:left="1278" w:right="85" w:hanging="360"/>
        <w:jc w:val="left"/>
        <w:rPr>
          <w:sz w:val="24"/>
        </w:rPr>
      </w:pPr>
      <w:r>
        <w:rPr>
          <w:sz w:val="24"/>
        </w:rPr>
        <w:t>Tier</w:t>
      </w:r>
      <w:r>
        <w:rPr>
          <w:spacing w:val="-4"/>
          <w:sz w:val="24"/>
        </w:rPr>
        <w:t xml:space="preserve"> </w:t>
      </w:r>
      <w:r>
        <w:rPr>
          <w:sz w:val="24"/>
        </w:rPr>
        <w:t>1</w:t>
      </w:r>
      <w:r>
        <w:rPr>
          <w:spacing w:val="-4"/>
          <w:sz w:val="24"/>
        </w:rPr>
        <w:t xml:space="preserve"> </w:t>
      </w:r>
      <w:r>
        <w:rPr>
          <w:sz w:val="24"/>
        </w:rPr>
        <w:t>—</w:t>
      </w:r>
      <w:r>
        <w:rPr>
          <w:spacing w:val="-4"/>
          <w:sz w:val="24"/>
        </w:rPr>
        <w:t xml:space="preserve"> </w:t>
      </w:r>
      <w:r>
        <w:rPr>
          <w:sz w:val="24"/>
        </w:rPr>
        <w:t>Open</w:t>
      </w:r>
      <w:r>
        <w:rPr>
          <w:spacing w:val="-4"/>
          <w:sz w:val="24"/>
        </w:rPr>
        <w:t xml:space="preserve"> </w:t>
      </w:r>
      <w:r>
        <w:rPr>
          <w:sz w:val="24"/>
        </w:rPr>
        <w:t>Access:</w:t>
      </w:r>
      <w:r>
        <w:rPr>
          <w:spacing w:val="-4"/>
          <w:sz w:val="24"/>
        </w:rPr>
        <w:t xml:space="preserve"> </w:t>
      </w:r>
      <w:r>
        <w:rPr>
          <w:sz w:val="24"/>
        </w:rPr>
        <w:t>Aggregate</w:t>
      </w:r>
      <w:r>
        <w:rPr>
          <w:spacing w:val="-4"/>
          <w:sz w:val="24"/>
        </w:rPr>
        <w:t xml:space="preserve"> </w:t>
      </w:r>
      <w:r>
        <w:rPr>
          <w:sz w:val="24"/>
        </w:rPr>
        <w:t>statistics,</w:t>
      </w:r>
      <w:r>
        <w:rPr>
          <w:spacing w:val="-4"/>
          <w:sz w:val="24"/>
        </w:rPr>
        <w:t xml:space="preserve"> </w:t>
      </w:r>
      <w:r>
        <w:rPr>
          <w:sz w:val="24"/>
        </w:rPr>
        <w:t>benchmark</w:t>
      </w:r>
      <w:r>
        <w:rPr>
          <w:spacing w:val="-4"/>
          <w:sz w:val="24"/>
        </w:rPr>
        <w:t xml:space="preserve"> </w:t>
      </w:r>
      <w:r>
        <w:rPr>
          <w:sz w:val="24"/>
        </w:rPr>
        <w:t>specifications,</w:t>
      </w:r>
      <w:r>
        <w:rPr>
          <w:spacing w:val="-4"/>
          <w:sz w:val="24"/>
        </w:rPr>
        <w:t xml:space="preserve"> </w:t>
      </w:r>
      <w:r>
        <w:rPr>
          <w:sz w:val="24"/>
        </w:rPr>
        <w:t>evaluation</w:t>
      </w:r>
      <w:r>
        <w:rPr>
          <w:spacing w:val="-4"/>
          <w:sz w:val="24"/>
        </w:rPr>
        <w:t xml:space="preserve"> </w:t>
      </w:r>
      <w:r>
        <w:rPr>
          <w:sz w:val="24"/>
        </w:rPr>
        <w:t>code,</w:t>
      </w:r>
      <w:r>
        <w:rPr>
          <w:spacing w:val="-4"/>
          <w:sz w:val="24"/>
        </w:rPr>
        <w:t xml:space="preserve"> </w:t>
      </w:r>
      <w:r>
        <w:rPr>
          <w:sz w:val="24"/>
        </w:rPr>
        <w:t>and</w:t>
      </w:r>
      <w:r>
        <w:rPr>
          <w:spacing w:val="-4"/>
          <w:sz w:val="24"/>
        </w:rPr>
        <w:t xml:space="preserve"> </w:t>
      </w:r>
      <w:r>
        <w:rPr>
          <w:sz w:val="24"/>
        </w:rPr>
        <w:t>de-identified summary datasets available without registration under CC BY 4.0.</w:t>
      </w:r>
    </w:p>
    <w:p w14:paraId="451D20D8">
      <w:pPr>
        <w:pStyle w:val="8"/>
        <w:numPr>
          <w:ilvl w:val="0"/>
          <w:numId w:val="3"/>
        </w:numPr>
        <w:tabs>
          <w:tab w:val="left" w:pos="1278"/>
        </w:tabs>
        <w:spacing w:before="60" w:after="0" w:line="240" w:lineRule="auto"/>
        <w:ind w:left="1278" w:right="219" w:hanging="360"/>
        <w:jc w:val="left"/>
        <w:rPr>
          <w:sz w:val="24"/>
        </w:rPr>
      </w:pPr>
      <w:r>
        <w:rPr>
          <w:sz w:val="24"/>
        </w:rPr>
        <w:t>Tier</w:t>
      </w:r>
      <w:r>
        <w:rPr>
          <w:spacing w:val="-4"/>
          <w:sz w:val="24"/>
        </w:rPr>
        <w:t xml:space="preserve"> </w:t>
      </w:r>
      <w:r>
        <w:rPr>
          <w:sz w:val="24"/>
        </w:rPr>
        <w:t>2</w:t>
      </w:r>
      <w:r>
        <w:rPr>
          <w:spacing w:val="-4"/>
          <w:sz w:val="24"/>
        </w:rPr>
        <w:t xml:space="preserve"> </w:t>
      </w:r>
      <w:r>
        <w:rPr>
          <w:sz w:val="24"/>
        </w:rPr>
        <w:t>—</w:t>
      </w:r>
      <w:r>
        <w:rPr>
          <w:spacing w:val="-4"/>
          <w:sz w:val="24"/>
        </w:rPr>
        <w:t xml:space="preserve"> </w:t>
      </w:r>
      <w:r>
        <w:rPr>
          <w:sz w:val="24"/>
        </w:rPr>
        <w:t>Registered</w:t>
      </w:r>
      <w:r>
        <w:rPr>
          <w:spacing w:val="-4"/>
          <w:sz w:val="24"/>
        </w:rPr>
        <w:t xml:space="preserve"> </w:t>
      </w:r>
      <w:r>
        <w:rPr>
          <w:sz w:val="24"/>
        </w:rPr>
        <w:t>Access:</w:t>
      </w:r>
      <w:r>
        <w:rPr>
          <w:spacing w:val="-4"/>
          <w:sz w:val="24"/>
        </w:rPr>
        <w:t xml:space="preserve"> </w:t>
      </w:r>
      <w:r>
        <w:rPr>
          <w:sz w:val="24"/>
        </w:rPr>
        <w:t>Full</w:t>
      </w:r>
      <w:r>
        <w:rPr>
          <w:spacing w:val="-4"/>
          <w:sz w:val="24"/>
        </w:rPr>
        <w:t xml:space="preserve"> </w:t>
      </w:r>
      <w:r>
        <w:rPr>
          <w:sz w:val="24"/>
        </w:rPr>
        <w:t>benchmark</w:t>
      </w:r>
      <w:r>
        <w:rPr>
          <w:spacing w:val="-4"/>
          <w:sz w:val="24"/>
        </w:rPr>
        <w:t xml:space="preserve"> </w:t>
      </w:r>
      <w:r>
        <w:rPr>
          <w:sz w:val="24"/>
        </w:rPr>
        <w:t>datasets</w:t>
      </w:r>
      <w:r>
        <w:rPr>
          <w:spacing w:val="-4"/>
          <w:sz w:val="24"/>
        </w:rPr>
        <w:t xml:space="preserve"> </w:t>
      </w:r>
      <w:r>
        <w:rPr>
          <w:sz w:val="24"/>
        </w:rPr>
        <w:t>available</w:t>
      </w:r>
      <w:r>
        <w:rPr>
          <w:spacing w:val="-4"/>
          <w:sz w:val="24"/>
        </w:rPr>
        <w:t xml:space="preserve"> </w:t>
      </w:r>
      <w:r>
        <w:rPr>
          <w:sz w:val="24"/>
        </w:rPr>
        <w:t>to</w:t>
      </w:r>
      <w:r>
        <w:rPr>
          <w:spacing w:val="-4"/>
          <w:sz w:val="24"/>
        </w:rPr>
        <w:t xml:space="preserve"> </w:t>
      </w:r>
      <w:r>
        <w:rPr>
          <w:sz w:val="24"/>
        </w:rPr>
        <w:t>verified</w:t>
      </w:r>
      <w:r>
        <w:rPr>
          <w:spacing w:val="-4"/>
          <w:sz w:val="24"/>
        </w:rPr>
        <w:t xml:space="preserve"> </w:t>
      </w:r>
      <w:r>
        <w:rPr>
          <w:sz w:val="24"/>
        </w:rPr>
        <w:t>researchers</w:t>
      </w:r>
      <w:r>
        <w:rPr>
          <w:spacing w:val="-4"/>
          <w:sz w:val="24"/>
        </w:rPr>
        <w:t xml:space="preserve"> </w:t>
      </w:r>
      <w:r>
        <w:rPr>
          <w:sz w:val="24"/>
        </w:rPr>
        <w:t>upon</w:t>
      </w:r>
      <w:r>
        <w:rPr>
          <w:spacing w:val="-4"/>
          <w:sz w:val="24"/>
        </w:rPr>
        <w:t xml:space="preserve"> </w:t>
      </w:r>
      <w:r>
        <w:rPr>
          <w:sz w:val="24"/>
        </w:rPr>
        <w:t>institutional registration, IRB attestation, and Data Use Agreement (DUA) acceptance. Access granted within 10 business days.</w:t>
      </w:r>
    </w:p>
    <w:p w14:paraId="766858F6">
      <w:pPr>
        <w:pStyle w:val="8"/>
        <w:numPr>
          <w:ilvl w:val="0"/>
          <w:numId w:val="3"/>
        </w:numPr>
        <w:tabs>
          <w:tab w:val="left" w:pos="1278"/>
        </w:tabs>
        <w:spacing w:before="60" w:after="0" w:line="240" w:lineRule="auto"/>
        <w:ind w:left="1278" w:right="218" w:hanging="360"/>
        <w:jc w:val="left"/>
        <w:rPr>
          <w:sz w:val="24"/>
        </w:rPr>
      </w:pPr>
      <w:r>
        <w:rPr>
          <w:sz w:val="24"/>
        </w:rPr>
        <w:t>Tier</w:t>
      </w:r>
      <w:r>
        <w:rPr>
          <w:spacing w:val="-4"/>
          <w:sz w:val="24"/>
        </w:rPr>
        <w:t xml:space="preserve"> </w:t>
      </w:r>
      <w:r>
        <w:rPr>
          <w:sz w:val="24"/>
        </w:rPr>
        <w:t>3</w:t>
      </w:r>
      <w:r>
        <w:rPr>
          <w:spacing w:val="-4"/>
          <w:sz w:val="24"/>
        </w:rPr>
        <w:t xml:space="preserve"> </w:t>
      </w:r>
      <w:r>
        <w:rPr>
          <w:sz w:val="24"/>
        </w:rPr>
        <w:t>—</w:t>
      </w:r>
      <w:r>
        <w:rPr>
          <w:spacing w:val="-4"/>
          <w:sz w:val="24"/>
        </w:rPr>
        <w:t xml:space="preserve"> </w:t>
      </w:r>
      <w:r>
        <w:rPr>
          <w:sz w:val="24"/>
        </w:rPr>
        <w:t>Controlled</w:t>
      </w:r>
      <w:r>
        <w:rPr>
          <w:spacing w:val="-4"/>
          <w:sz w:val="24"/>
        </w:rPr>
        <w:t xml:space="preserve"> </w:t>
      </w:r>
      <w:r>
        <w:rPr>
          <w:sz w:val="24"/>
        </w:rPr>
        <w:t>Access:</w:t>
      </w:r>
      <w:r>
        <w:rPr>
          <w:spacing w:val="-4"/>
          <w:sz w:val="24"/>
        </w:rPr>
        <w:t xml:space="preserve"> </w:t>
      </w:r>
      <w:r>
        <w:rPr>
          <w:sz w:val="24"/>
        </w:rPr>
        <w:t>Genomic</w:t>
      </w:r>
      <w:r>
        <w:rPr>
          <w:spacing w:val="-4"/>
          <w:sz w:val="24"/>
        </w:rPr>
        <w:t xml:space="preserve"> </w:t>
      </w:r>
      <w:r>
        <w:rPr>
          <w:sz w:val="24"/>
        </w:rPr>
        <w:t>and</w:t>
      </w:r>
      <w:r>
        <w:rPr>
          <w:spacing w:val="-4"/>
          <w:sz w:val="24"/>
        </w:rPr>
        <w:t xml:space="preserve"> </w:t>
      </w:r>
      <w:r>
        <w:rPr>
          <w:sz w:val="24"/>
        </w:rPr>
        <w:t>rare</w:t>
      </w:r>
      <w:r>
        <w:rPr>
          <w:spacing w:val="-4"/>
          <w:sz w:val="24"/>
        </w:rPr>
        <w:t xml:space="preserve"> </w:t>
      </w:r>
      <w:r>
        <w:rPr>
          <w:sz w:val="24"/>
        </w:rPr>
        <w:t>disease</w:t>
      </w:r>
      <w:r>
        <w:rPr>
          <w:spacing w:val="-4"/>
          <w:sz w:val="24"/>
        </w:rPr>
        <w:t xml:space="preserve"> </w:t>
      </w:r>
      <w:r>
        <w:rPr>
          <w:sz w:val="24"/>
        </w:rPr>
        <w:t>datasets</w:t>
      </w:r>
      <w:r>
        <w:rPr>
          <w:spacing w:val="-4"/>
          <w:sz w:val="24"/>
        </w:rPr>
        <w:t xml:space="preserve"> </w:t>
      </w:r>
      <w:r>
        <w:rPr>
          <w:sz w:val="24"/>
        </w:rPr>
        <w:t>requiring</w:t>
      </w:r>
      <w:r>
        <w:rPr>
          <w:spacing w:val="-4"/>
          <w:sz w:val="24"/>
        </w:rPr>
        <w:t xml:space="preserve"> </w:t>
      </w:r>
      <w:r>
        <w:rPr>
          <w:sz w:val="24"/>
        </w:rPr>
        <w:t>individual-level</w:t>
      </w:r>
      <w:r>
        <w:rPr>
          <w:spacing w:val="-4"/>
          <w:sz w:val="24"/>
        </w:rPr>
        <w:t xml:space="preserve"> </w:t>
      </w:r>
      <w:r>
        <w:rPr>
          <w:sz w:val="24"/>
        </w:rPr>
        <w:t>access</w:t>
      </w:r>
      <w:r>
        <w:rPr>
          <w:spacing w:val="-4"/>
          <w:sz w:val="24"/>
        </w:rPr>
        <w:t xml:space="preserve"> </w:t>
      </w:r>
      <w:r>
        <w:rPr>
          <w:sz w:val="24"/>
        </w:rPr>
        <w:t>review by the Data Access Committee (DAC). 30-day review cycle.</w:t>
      </w:r>
    </w:p>
    <w:p w14:paraId="5EEB26E7">
      <w:pPr>
        <w:pStyle w:val="8"/>
        <w:numPr>
          <w:ilvl w:val="0"/>
          <w:numId w:val="3"/>
        </w:numPr>
        <w:tabs>
          <w:tab w:val="left" w:pos="1278"/>
        </w:tabs>
        <w:spacing w:before="60" w:after="0" w:line="240" w:lineRule="auto"/>
        <w:ind w:left="1278" w:right="777" w:hanging="360"/>
        <w:jc w:val="left"/>
        <w:rPr>
          <w:sz w:val="24"/>
        </w:rPr>
      </w:pPr>
      <w:r>
        <w:rPr>
          <w:sz w:val="24"/>
        </w:rPr>
        <w:t>Tier</w:t>
      </w:r>
      <w:r>
        <w:rPr>
          <w:spacing w:val="-5"/>
          <w:sz w:val="24"/>
        </w:rPr>
        <w:t xml:space="preserve"> </w:t>
      </w:r>
      <w:r>
        <w:rPr>
          <w:sz w:val="24"/>
        </w:rPr>
        <w:t>4</w:t>
      </w:r>
      <w:r>
        <w:rPr>
          <w:spacing w:val="-5"/>
          <w:sz w:val="24"/>
        </w:rPr>
        <w:t xml:space="preserve"> </w:t>
      </w:r>
      <w:r>
        <w:rPr>
          <w:sz w:val="24"/>
        </w:rPr>
        <w:t>—</w:t>
      </w:r>
      <w:r>
        <w:rPr>
          <w:spacing w:val="-5"/>
          <w:sz w:val="24"/>
        </w:rPr>
        <w:t xml:space="preserve"> </w:t>
      </w:r>
      <w:r>
        <w:rPr>
          <w:sz w:val="24"/>
        </w:rPr>
        <w:t>Federated-Only:</w:t>
      </w:r>
      <w:r>
        <w:rPr>
          <w:spacing w:val="-5"/>
          <w:sz w:val="24"/>
        </w:rPr>
        <w:t xml:space="preserve"> </w:t>
      </w:r>
      <w:r>
        <w:rPr>
          <w:sz w:val="24"/>
        </w:rPr>
        <w:t>High-sensitivity</w:t>
      </w:r>
      <w:r>
        <w:rPr>
          <w:spacing w:val="-5"/>
          <w:sz w:val="24"/>
        </w:rPr>
        <w:t xml:space="preserve"> </w:t>
      </w:r>
      <w:r>
        <w:rPr>
          <w:sz w:val="24"/>
        </w:rPr>
        <w:t>datasets</w:t>
      </w:r>
      <w:r>
        <w:rPr>
          <w:spacing w:val="-5"/>
          <w:sz w:val="24"/>
        </w:rPr>
        <w:t xml:space="preserve"> </w:t>
      </w:r>
      <w:r>
        <w:rPr>
          <w:sz w:val="24"/>
        </w:rPr>
        <w:t>(HIV,</w:t>
      </w:r>
      <w:r>
        <w:rPr>
          <w:spacing w:val="-5"/>
          <w:sz w:val="24"/>
        </w:rPr>
        <w:t xml:space="preserve"> </w:t>
      </w:r>
      <w:r>
        <w:rPr>
          <w:sz w:val="24"/>
        </w:rPr>
        <w:t>mental</w:t>
      </w:r>
      <w:r>
        <w:rPr>
          <w:spacing w:val="-5"/>
          <w:sz w:val="24"/>
        </w:rPr>
        <w:t xml:space="preserve"> </w:t>
      </w:r>
      <w:r>
        <w:rPr>
          <w:sz w:val="24"/>
        </w:rPr>
        <w:t>health,</w:t>
      </w:r>
      <w:r>
        <w:rPr>
          <w:spacing w:val="-5"/>
          <w:sz w:val="24"/>
        </w:rPr>
        <w:t xml:space="preserve"> </w:t>
      </w:r>
      <w:r>
        <w:rPr>
          <w:sz w:val="24"/>
        </w:rPr>
        <w:t>substance</w:t>
      </w:r>
      <w:r>
        <w:rPr>
          <w:spacing w:val="-5"/>
          <w:sz w:val="24"/>
        </w:rPr>
        <w:t xml:space="preserve"> </w:t>
      </w:r>
      <w:r>
        <w:rPr>
          <w:sz w:val="24"/>
        </w:rPr>
        <w:t>use)</w:t>
      </w:r>
      <w:r>
        <w:rPr>
          <w:spacing w:val="-5"/>
          <w:sz w:val="24"/>
        </w:rPr>
        <w:t xml:space="preserve"> </w:t>
      </w:r>
      <w:r>
        <w:rPr>
          <w:sz w:val="24"/>
        </w:rPr>
        <w:t>accessible exclusively via federated evaluation — data never leaves hospital nodes.</w:t>
      </w:r>
    </w:p>
    <w:p w14:paraId="2D6C924F">
      <w:pPr>
        <w:pStyle w:val="2"/>
        <w:spacing w:before="240"/>
      </w:pPr>
      <w:r>
        <w:rPr>
          <w:color w:val="2C5F9E"/>
        </w:rPr>
        <w:t>Ethical</w:t>
      </w:r>
      <w:r>
        <w:rPr>
          <w:color w:val="2C5F9E"/>
          <w:spacing w:val="-3"/>
        </w:rPr>
        <w:t xml:space="preserve"> </w:t>
      </w:r>
      <w:r>
        <w:rPr>
          <w:color w:val="2C5F9E"/>
        </w:rPr>
        <w:t>Framework</w:t>
      </w:r>
      <w:r>
        <w:rPr>
          <w:color w:val="2C5F9E"/>
          <w:spacing w:val="-3"/>
        </w:rPr>
        <w:t xml:space="preserve"> </w:t>
      </w:r>
      <w:r>
        <w:rPr>
          <w:color w:val="2C5F9E"/>
        </w:rPr>
        <w:t>and</w:t>
      </w:r>
      <w:r>
        <w:rPr>
          <w:color w:val="2C5F9E"/>
          <w:spacing w:val="-3"/>
        </w:rPr>
        <w:t xml:space="preserve"> </w:t>
      </w:r>
      <w:r>
        <w:rPr>
          <w:color w:val="2C5F9E"/>
        </w:rPr>
        <w:t>Bias</w:t>
      </w:r>
      <w:r>
        <w:rPr>
          <w:color w:val="2C5F9E"/>
          <w:spacing w:val="-3"/>
        </w:rPr>
        <w:t xml:space="preserve"> </w:t>
      </w:r>
      <w:r>
        <w:rPr>
          <w:color w:val="2C5F9E"/>
          <w:spacing w:val="-2"/>
        </w:rPr>
        <w:t>Mitigation</w:t>
      </w:r>
    </w:p>
    <w:p w14:paraId="24421FE6">
      <w:pPr>
        <w:pStyle w:val="5"/>
        <w:ind w:left="558" w:right="53"/>
        <w:jc w:val="both"/>
      </w:pPr>
      <w:r>
        <w:t>BODH embeds ethics throughout its data lifecycle rather than treating it as a compliance checkpoint. Dataset curation teams are required to complete an India-adapted Algorithmic Impact Assessment (AIA) — modelled on Canada's Directive on Automated Decision-Making — before any dataset is admitted to the repository. The AIA evaluates representational harms (who is under-represented?), allocative harms (how might errors differentially impact groups?), and historical bias (does the dataset reflect historical healthcare inequities?).</w:t>
      </w:r>
    </w:p>
    <w:p w14:paraId="6679BAAD">
      <w:pPr>
        <w:pStyle w:val="5"/>
        <w:spacing w:before="44"/>
      </w:pPr>
    </w:p>
    <w:p w14:paraId="2859A347">
      <w:pPr>
        <w:pStyle w:val="2"/>
        <w:ind w:left="617"/>
        <w:jc w:val="left"/>
      </w:pPr>
      <w:r>
        <w:rPr>
          <w:color w:val="1B396B"/>
        </w:rPr>
        <w:t>Preliminary</w:t>
      </w:r>
      <w:r>
        <w:rPr>
          <w:color w:val="1B396B"/>
          <w:spacing w:val="-8"/>
        </w:rPr>
        <w:t xml:space="preserve"> </w:t>
      </w:r>
      <w:r>
        <w:rPr>
          <w:color w:val="1B396B"/>
        </w:rPr>
        <w:t>Validation</w:t>
      </w:r>
      <w:r>
        <w:rPr>
          <w:color w:val="1B396B"/>
          <w:spacing w:val="-7"/>
        </w:rPr>
        <w:t xml:space="preserve"> </w:t>
      </w:r>
      <w:r>
        <w:rPr>
          <w:color w:val="1B396B"/>
          <w:spacing w:val="-2"/>
        </w:rPr>
        <w:t>Results</w:t>
      </w:r>
    </w:p>
    <w:p w14:paraId="10B246ED">
      <w:pPr>
        <w:pStyle w:val="5"/>
        <w:spacing w:before="7"/>
        <w:rPr>
          <w:b/>
          <w:sz w:val="6"/>
        </w:rPr>
      </w:pPr>
      <w:r>
        <w:rPr>
          <w:b/>
          <w:sz w:val="6"/>
        </w:rPr>
        <mc:AlternateContent>
          <mc:Choice Requires="wps">
            <w:drawing>
              <wp:anchor distT="0" distB="0" distL="0" distR="0" simplePos="0" relativeHeight="251665408"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19" name="Graphic 19"/>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19" o:spid="_x0000_s1026" o:spt="100" style="position:absolute;left:0pt;margin-left:44.45pt;margin-top:5pt;height:0.1pt;width:548.55pt;mso-position-horizontal-relative:page;mso-wrap-distance-bottom:0pt;mso-wrap-distance-top:0pt;z-index:-251651072;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2FHGjR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06009D17">
      <w:pPr>
        <w:spacing w:before="230"/>
        <w:ind w:left="558" w:right="0" w:firstLine="0"/>
        <w:jc w:val="both"/>
        <w:rPr>
          <w:b/>
          <w:sz w:val="24"/>
        </w:rPr>
      </w:pPr>
      <w:r>
        <w:rPr>
          <w:b/>
          <w:color w:val="2C5F9E"/>
          <w:sz w:val="24"/>
        </w:rPr>
        <w:t>Pilot</w:t>
      </w:r>
      <w:r>
        <w:rPr>
          <w:b/>
          <w:color w:val="2C5F9E"/>
          <w:spacing w:val="-4"/>
          <w:sz w:val="24"/>
        </w:rPr>
        <w:t xml:space="preserve"> </w:t>
      </w:r>
      <w:r>
        <w:rPr>
          <w:b/>
          <w:color w:val="2C5F9E"/>
          <w:sz w:val="24"/>
        </w:rPr>
        <w:t>Evaluation:</w:t>
      </w:r>
      <w:r>
        <w:rPr>
          <w:b/>
          <w:color w:val="2C5F9E"/>
          <w:spacing w:val="-2"/>
          <w:sz w:val="24"/>
        </w:rPr>
        <w:t xml:space="preserve"> </w:t>
      </w:r>
      <w:r>
        <w:rPr>
          <w:b/>
          <w:color w:val="2C5F9E"/>
          <w:sz w:val="24"/>
        </w:rPr>
        <w:t>12</w:t>
      </w:r>
      <w:r>
        <w:rPr>
          <w:b/>
          <w:color w:val="2C5F9E"/>
          <w:spacing w:val="-2"/>
          <w:sz w:val="24"/>
        </w:rPr>
        <w:t xml:space="preserve"> </w:t>
      </w:r>
      <w:r>
        <w:rPr>
          <w:b/>
          <w:color w:val="2C5F9E"/>
          <w:sz w:val="24"/>
        </w:rPr>
        <w:t>AI</w:t>
      </w:r>
      <w:r>
        <w:rPr>
          <w:b/>
          <w:color w:val="2C5F9E"/>
          <w:spacing w:val="-1"/>
          <w:sz w:val="24"/>
        </w:rPr>
        <w:t xml:space="preserve"> </w:t>
      </w:r>
      <w:r>
        <w:rPr>
          <w:b/>
          <w:color w:val="2C5F9E"/>
          <w:sz w:val="24"/>
        </w:rPr>
        <w:t>Models</w:t>
      </w:r>
      <w:r>
        <w:rPr>
          <w:b/>
          <w:color w:val="2C5F9E"/>
          <w:spacing w:val="-2"/>
          <w:sz w:val="24"/>
        </w:rPr>
        <w:t xml:space="preserve"> </w:t>
      </w:r>
      <w:r>
        <w:rPr>
          <w:b/>
          <w:color w:val="2C5F9E"/>
          <w:sz w:val="24"/>
        </w:rPr>
        <w:t>Across</w:t>
      </w:r>
      <w:r>
        <w:rPr>
          <w:b/>
          <w:color w:val="2C5F9E"/>
          <w:spacing w:val="-2"/>
          <w:sz w:val="24"/>
        </w:rPr>
        <w:t xml:space="preserve"> </w:t>
      </w:r>
      <w:r>
        <w:rPr>
          <w:b/>
          <w:color w:val="2C5F9E"/>
          <w:sz w:val="24"/>
        </w:rPr>
        <w:t>5</w:t>
      </w:r>
      <w:r>
        <w:rPr>
          <w:b/>
          <w:color w:val="2C5F9E"/>
          <w:spacing w:val="-2"/>
          <w:sz w:val="24"/>
        </w:rPr>
        <w:t xml:space="preserve"> </w:t>
      </w:r>
      <w:r>
        <w:rPr>
          <w:b/>
          <w:color w:val="2C5F9E"/>
          <w:sz w:val="24"/>
        </w:rPr>
        <w:t>Hospital</w:t>
      </w:r>
      <w:r>
        <w:rPr>
          <w:b/>
          <w:color w:val="2C5F9E"/>
          <w:spacing w:val="-1"/>
          <w:sz w:val="24"/>
        </w:rPr>
        <w:t xml:space="preserve"> </w:t>
      </w:r>
      <w:r>
        <w:rPr>
          <w:b/>
          <w:color w:val="2C5F9E"/>
          <w:spacing w:val="-2"/>
          <w:sz w:val="24"/>
        </w:rPr>
        <w:t>Networks</w:t>
      </w:r>
    </w:p>
    <w:p w14:paraId="0C86C2CA">
      <w:pPr>
        <w:pStyle w:val="5"/>
        <w:ind w:left="558" w:right="52"/>
        <w:jc w:val="both"/>
      </w:pPr>
      <w:r>
        <w:t>Between October 2025 and February 2026, BODH conducted a structured pilot evaluation with 12 AI model submissions from 7 organisations (4 startups, 2 academic institutes, 1 public sector undertaking) across 5 benchmark tasks: chest X-ray TB detection, diabetic retinopathy grading, ECG arrhythmia classification, clinical discharge summary ICD coding, and sepsis risk prediction from ICU vitals.</w:t>
      </w:r>
    </w:p>
    <w:p w14:paraId="2F6574A8">
      <w:pPr>
        <w:pStyle w:val="5"/>
        <w:spacing w:after="0"/>
        <w:jc w:val="both"/>
        <w:sectPr>
          <w:pgSz w:w="12240" w:h="15840"/>
          <w:pgMar w:top="460" w:right="360" w:bottom="960" w:left="360" w:header="142" w:footer="776" w:gutter="0"/>
          <w:cols w:space="720" w:num="1"/>
        </w:sectPr>
      </w:pPr>
    </w:p>
    <w:p w14:paraId="39EC64F1">
      <w:pPr>
        <w:pStyle w:val="5"/>
        <w:spacing w:before="80"/>
        <w:ind w:left="557" w:right="53"/>
        <w:jc w:val="both"/>
      </w:pPr>
      <w:r>
        <w:rPr>
          <w:b/>
        </w:rPr>
        <w:t xml:space="preserve">Key finding 1 </w:t>
      </w:r>
      <w:r>
        <w:t>— Accuracy overestimation: Models evaluated on BODH's diverse Indian benchmark datasets achieved AUROC values 0.04 to 0.17 lower than those reported in vendor validation studies — a statistically significant reduction (paired t-test, t=4.72, df=11, p&lt;0.001). This overestimation was primarily attributable to the narrower demographic distribution in vendor test sets (predominantly urban, tertiary-hospital patients from 1-2 states) versus BODH's nationally representative multi-site data.</w:t>
      </w:r>
    </w:p>
    <w:p w14:paraId="6C9DF616">
      <w:pPr>
        <w:pStyle w:val="5"/>
        <w:ind w:left="557" w:right="52"/>
        <w:jc w:val="both"/>
      </w:pPr>
      <w:r>
        <w:rPr>
          <w:b/>
          <w:spacing w:val="-2"/>
        </w:rPr>
        <w:t>Key</w:t>
      </w:r>
      <w:r>
        <w:rPr>
          <w:b/>
          <w:spacing w:val="-4"/>
        </w:rPr>
        <w:t xml:space="preserve"> </w:t>
      </w:r>
      <w:r>
        <w:rPr>
          <w:b/>
          <w:spacing w:val="-2"/>
        </w:rPr>
        <w:t>finding</w:t>
      </w:r>
      <w:r>
        <w:rPr>
          <w:b/>
          <w:spacing w:val="-4"/>
        </w:rPr>
        <w:t xml:space="preserve"> </w:t>
      </w:r>
      <w:r>
        <w:rPr>
          <w:b/>
          <w:spacing w:val="-2"/>
        </w:rPr>
        <w:t>2</w:t>
      </w:r>
      <w:r>
        <w:rPr>
          <w:b/>
          <w:spacing w:val="-4"/>
        </w:rPr>
        <w:t xml:space="preserve"> </w:t>
      </w:r>
      <w:r>
        <w:rPr>
          <w:spacing w:val="-2"/>
        </w:rPr>
        <w:t>—</w:t>
      </w:r>
      <w:r>
        <w:rPr>
          <w:spacing w:val="-4"/>
        </w:rPr>
        <w:t xml:space="preserve"> </w:t>
      </w:r>
      <w:r>
        <w:rPr>
          <w:spacing w:val="-2"/>
        </w:rPr>
        <w:t>Fairness</w:t>
      </w:r>
      <w:r>
        <w:rPr>
          <w:spacing w:val="-4"/>
        </w:rPr>
        <w:t xml:space="preserve"> </w:t>
      </w:r>
      <w:r>
        <w:rPr>
          <w:spacing w:val="-2"/>
        </w:rPr>
        <w:t>disparities:</w:t>
      </w:r>
      <w:r>
        <w:rPr>
          <w:spacing w:val="-4"/>
        </w:rPr>
        <w:t xml:space="preserve"> </w:t>
      </w:r>
      <w:r>
        <w:rPr>
          <w:spacing w:val="-2"/>
        </w:rPr>
        <w:t>Seven</w:t>
      </w:r>
      <w:r>
        <w:rPr>
          <w:spacing w:val="-4"/>
        </w:rPr>
        <w:t xml:space="preserve"> </w:t>
      </w:r>
      <w:r>
        <w:rPr>
          <w:spacing w:val="-2"/>
        </w:rPr>
        <w:t>of</w:t>
      </w:r>
      <w:r>
        <w:rPr>
          <w:spacing w:val="-4"/>
        </w:rPr>
        <w:t xml:space="preserve"> </w:t>
      </w:r>
      <w:r>
        <w:rPr>
          <w:spacing w:val="-2"/>
        </w:rPr>
        <w:t>12</w:t>
      </w:r>
      <w:r>
        <w:rPr>
          <w:spacing w:val="-4"/>
        </w:rPr>
        <w:t xml:space="preserve"> </w:t>
      </w:r>
      <w:r>
        <w:rPr>
          <w:spacing w:val="-2"/>
        </w:rPr>
        <w:t>models</w:t>
      </w:r>
      <w:r>
        <w:rPr>
          <w:spacing w:val="-4"/>
        </w:rPr>
        <w:t xml:space="preserve"> </w:t>
      </w:r>
      <w:r>
        <w:rPr>
          <w:spacing w:val="-2"/>
        </w:rPr>
        <w:t>exhibited</w:t>
      </w:r>
      <w:r>
        <w:rPr>
          <w:spacing w:val="-4"/>
        </w:rPr>
        <w:t xml:space="preserve"> </w:t>
      </w:r>
      <w:r>
        <w:rPr>
          <w:spacing w:val="-2"/>
        </w:rPr>
        <w:t>statistically</w:t>
      </w:r>
      <w:r>
        <w:rPr>
          <w:spacing w:val="-4"/>
        </w:rPr>
        <w:t xml:space="preserve"> </w:t>
      </w:r>
      <w:r>
        <w:rPr>
          <w:spacing w:val="-2"/>
        </w:rPr>
        <w:t>significant</w:t>
      </w:r>
      <w:r>
        <w:rPr>
          <w:spacing w:val="-4"/>
        </w:rPr>
        <w:t xml:space="preserve"> </w:t>
      </w:r>
      <w:r>
        <w:rPr>
          <w:spacing w:val="-2"/>
        </w:rPr>
        <w:t>performance</w:t>
      </w:r>
      <w:r>
        <w:rPr>
          <w:spacing w:val="-4"/>
        </w:rPr>
        <w:t xml:space="preserve"> </w:t>
      </w:r>
      <w:r>
        <w:rPr>
          <w:spacing w:val="-2"/>
        </w:rPr>
        <w:t xml:space="preserve">disparities </w:t>
      </w:r>
      <w:r>
        <w:t>(p &lt; 0.01, Bonferroni-corrected) across at least one protected attribute. The most prevalent disparity was gender: chest</w:t>
      </w:r>
      <w:r>
        <w:rPr>
          <w:spacing w:val="-11"/>
        </w:rPr>
        <w:t xml:space="preserve"> </w:t>
      </w:r>
      <w:r>
        <w:t>X-ray</w:t>
      </w:r>
      <w:r>
        <w:rPr>
          <w:spacing w:val="-11"/>
        </w:rPr>
        <w:t xml:space="preserve"> </w:t>
      </w:r>
      <w:r>
        <w:t>models</w:t>
      </w:r>
      <w:r>
        <w:rPr>
          <w:spacing w:val="-11"/>
        </w:rPr>
        <w:t xml:space="preserve"> </w:t>
      </w:r>
      <w:r>
        <w:t>showed</w:t>
      </w:r>
      <w:r>
        <w:rPr>
          <w:spacing w:val="-11"/>
        </w:rPr>
        <w:t xml:space="preserve"> </w:t>
      </w:r>
      <w:r>
        <w:t>8.2</w:t>
      </w:r>
      <w:r>
        <w:rPr>
          <w:spacing w:val="-11"/>
        </w:rPr>
        <w:t xml:space="preserve"> </w:t>
      </w:r>
      <w:r>
        <w:t>percentage</w:t>
      </w:r>
      <w:r>
        <w:rPr>
          <w:spacing w:val="-11"/>
        </w:rPr>
        <w:t xml:space="preserve"> </w:t>
      </w:r>
      <w:r>
        <w:t>points</w:t>
      </w:r>
      <w:r>
        <w:rPr>
          <w:spacing w:val="-11"/>
        </w:rPr>
        <w:t xml:space="preserve"> </w:t>
      </w:r>
      <w:r>
        <w:t>lower</w:t>
      </w:r>
      <w:r>
        <w:rPr>
          <w:spacing w:val="-11"/>
        </w:rPr>
        <w:t xml:space="preserve"> </w:t>
      </w:r>
      <w:r>
        <w:t>sensitivity</w:t>
      </w:r>
      <w:r>
        <w:rPr>
          <w:spacing w:val="-11"/>
        </w:rPr>
        <w:t xml:space="preserve"> </w:t>
      </w:r>
      <w:r>
        <w:t>in</w:t>
      </w:r>
      <w:r>
        <w:rPr>
          <w:spacing w:val="-11"/>
        </w:rPr>
        <w:t xml:space="preserve"> </w:t>
      </w:r>
      <w:r>
        <w:t>female</w:t>
      </w:r>
      <w:r>
        <w:rPr>
          <w:spacing w:val="-11"/>
        </w:rPr>
        <w:t xml:space="preserve"> </w:t>
      </w:r>
      <w:r>
        <w:t>patients</w:t>
      </w:r>
      <w:r>
        <w:rPr>
          <w:spacing w:val="-11"/>
        </w:rPr>
        <w:t xml:space="preserve"> </w:t>
      </w:r>
      <w:r>
        <w:t>(95%</w:t>
      </w:r>
      <w:r>
        <w:rPr>
          <w:spacing w:val="-11"/>
        </w:rPr>
        <w:t xml:space="preserve"> </w:t>
      </w:r>
      <w:r>
        <w:t>CI:</w:t>
      </w:r>
      <w:r>
        <w:rPr>
          <w:spacing w:val="-11"/>
        </w:rPr>
        <w:t xml:space="preserve"> </w:t>
      </w:r>
      <w:r>
        <w:t>4.1-12.3</w:t>
      </w:r>
      <w:r>
        <w:rPr>
          <w:spacing w:val="-11"/>
        </w:rPr>
        <w:t xml:space="preserve"> </w:t>
      </w:r>
      <w:r>
        <w:t>pp),</w:t>
      </w:r>
      <w:r>
        <w:rPr>
          <w:spacing w:val="-11"/>
        </w:rPr>
        <w:t xml:space="preserve"> </w:t>
      </w:r>
      <w:r>
        <w:t>likely attributable</w:t>
      </w:r>
      <w:r>
        <w:rPr>
          <w:spacing w:val="-8"/>
        </w:rPr>
        <w:t xml:space="preserve"> </w:t>
      </w:r>
      <w:r>
        <w:t>to</w:t>
      </w:r>
      <w:r>
        <w:rPr>
          <w:spacing w:val="-8"/>
        </w:rPr>
        <w:t xml:space="preserve"> </w:t>
      </w:r>
      <w:r>
        <w:t>differences</w:t>
      </w:r>
      <w:r>
        <w:rPr>
          <w:spacing w:val="-8"/>
        </w:rPr>
        <w:t xml:space="preserve"> </w:t>
      </w:r>
      <w:r>
        <w:t>in</w:t>
      </w:r>
      <w:r>
        <w:rPr>
          <w:spacing w:val="-8"/>
        </w:rPr>
        <w:t xml:space="preserve"> </w:t>
      </w:r>
      <w:r>
        <w:t>chest</w:t>
      </w:r>
      <w:r>
        <w:rPr>
          <w:spacing w:val="-8"/>
        </w:rPr>
        <w:t xml:space="preserve"> </w:t>
      </w:r>
      <w:r>
        <w:t>morphology</w:t>
      </w:r>
      <w:r>
        <w:rPr>
          <w:spacing w:val="-8"/>
        </w:rPr>
        <w:t xml:space="preserve"> </w:t>
      </w:r>
      <w:r>
        <w:t>representation</w:t>
      </w:r>
      <w:r>
        <w:rPr>
          <w:spacing w:val="-8"/>
        </w:rPr>
        <w:t xml:space="preserve"> </w:t>
      </w:r>
      <w:r>
        <w:t>in</w:t>
      </w:r>
      <w:r>
        <w:rPr>
          <w:spacing w:val="-8"/>
        </w:rPr>
        <w:t xml:space="preserve"> </w:t>
      </w:r>
      <w:r>
        <w:t>training</w:t>
      </w:r>
      <w:r>
        <w:rPr>
          <w:spacing w:val="-8"/>
        </w:rPr>
        <w:t xml:space="preserve"> </w:t>
      </w:r>
      <w:r>
        <w:t>datasets.</w:t>
      </w:r>
      <w:r>
        <w:rPr>
          <w:spacing w:val="-8"/>
        </w:rPr>
        <w:t xml:space="preserve"> </w:t>
      </w:r>
      <w:r>
        <w:t>Two</w:t>
      </w:r>
      <w:r>
        <w:rPr>
          <w:spacing w:val="-8"/>
        </w:rPr>
        <w:t xml:space="preserve"> </w:t>
      </w:r>
      <w:r>
        <w:t>models</w:t>
      </w:r>
      <w:r>
        <w:rPr>
          <w:spacing w:val="-8"/>
        </w:rPr>
        <w:t xml:space="preserve"> </w:t>
      </w:r>
      <w:r>
        <w:t>showed</w:t>
      </w:r>
      <w:r>
        <w:rPr>
          <w:spacing w:val="-8"/>
        </w:rPr>
        <w:t xml:space="preserve"> </w:t>
      </w:r>
      <w:r>
        <w:t>significant state-level performance variation (AUROC gap &gt; 0.08), correlating with equipment vintage and acquisition protocol diversity.</w:t>
      </w:r>
    </w:p>
    <w:p w14:paraId="3DF22753">
      <w:pPr>
        <w:pStyle w:val="5"/>
        <w:ind w:left="557" w:right="52"/>
        <w:jc w:val="both"/>
      </w:pPr>
      <w:r>
        <w:rPr>
          <w:b/>
        </w:rPr>
        <w:t xml:space="preserve">Key finding 3 </w:t>
      </w:r>
      <w:r>
        <w:t>— Explainability quality: LIME fidelity scores below the 0.80 threshold were observed in 5 of 8 image</w:t>
      </w:r>
      <w:r>
        <w:rPr>
          <w:spacing w:val="-6"/>
        </w:rPr>
        <w:t xml:space="preserve"> </w:t>
      </w:r>
      <w:r>
        <w:t>models</w:t>
      </w:r>
      <w:r>
        <w:rPr>
          <w:spacing w:val="-6"/>
        </w:rPr>
        <w:t xml:space="preserve"> </w:t>
      </w:r>
      <w:r>
        <w:t>evaluated,</w:t>
      </w:r>
      <w:r>
        <w:rPr>
          <w:spacing w:val="-6"/>
        </w:rPr>
        <w:t xml:space="preserve"> </w:t>
      </w:r>
      <w:r>
        <w:t>suggesting</w:t>
      </w:r>
      <w:r>
        <w:rPr>
          <w:spacing w:val="-6"/>
        </w:rPr>
        <w:t xml:space="preserve"> </w:t>
      </w:r>
      <w:r>
        <w:t>that</w:t>
      </w:r>
      <w:r>
        <w:rPr>
          <w:spacing w:val="-6"/>
        </w:rPr>
        <w:t xml:space="preserve"> </w:t>
      </w:r>
      <w:r>
        <w:t>local</w:t>
      </w:r>
      <w:r>
        <w:rPr>
          <w:spacing w:val="-6"/>
        </w:rPr>
        <w:t xml:space="preserve"> </w:t>
      </w:r>
      <w:r>
        <w:t>linear</w:t>
      </w:r>
      <w:r>
        <w:rPr>
          <w:spacing w:val="-6"/>
        </w:rPr>
        <w:t xml:space="preserve"> </w:t>
      </w:r>
      <w:r>
        <w:t>approximations</w:t>
      </w:r>
      <w:r>
        <w:rPr>
          <w:spacing w:val="-6"/>
        </w:rPr>
        <w:t xml:space="preserve"> </w:t>
      </w:r>
      <w:r>
        <w:t>were</w:t>
      </w:r>
      <w:r>
        <w:rPr>
          <w:spacing w:val="-6"/>
        </w:rPr>
        <w:t xml:space="preserve"> </w:t>
      </w:r>
      <w:r>
        <w:t>insufficient</w:t>
      </w:r>
      <w:r>
        <w:rPr>
          <w:spacing w:val="-6"/>
        </w:rPr>
        <w:t xml:space="preserve"> </w:t>
      </w:r>
      <w:r>
        <w:t>to</w:t>
      </w:r>
      <w:r>
        <w:rPr>
          <w:spacing w:val="-6"/>
        </w:rPr>
        <w:t xml:space="preserve"> </w:t>
      </w:r>
      <w:r>
        <w:t>explain</w:t>
      </w:r>
      <w:r>
        <w:rPr>
          <w:spacing w:val="-6"/>
        </w:rPr>
        <w:t xml:space="preserve"> </w:t>
      </w:r>
      <w:r>
        <w:t>model</w:t>
      </w:r>
      <w:r>
        <w:rPr>
          <w:spacing w:val="-6"/>
        </w:rPr>
        <w:t xml:space="preserve"> </w:t>
      </w:r>
      <w:r>
        <w:t>behaviour in</w:t>
      </w:r>
      <w:r>
        <w:rPr>
          <w:spacing w:val="-15"/>
        </w:rPr>
        <w:t xml:space="preserve"> </w:t>
      </w:r>
      <w:r>
        <w:t>complex</w:t>
      </w:r>
      <w:r>
        <w:rPr>
          <w:spacing w:val="-15"/>
        </w:rPr>
        <w:t xml:space="preserve"> </w:t>
      </w:r>
      <w:r>
        <w:t>chest</w:t>
      </w:r>
      <w:r>
        <w:rPr>
          <w:spacing w:val="-15"/>
        </w:rPr>
        <w:t xml:space="preserve"> </w:t>
      </w:r>
      <w:r>
        <w:t>X-ray</w:t>
      </w:r>
      <w:r>
        <w:rPr>
          <w:spacing w:val="-15"/>
        </w:rPr>
        <w:t xml:space="preserve"> </w:t>
      </w:r>
      <w:r>
        <w:t>and</w:t>
      </w:r>
      <w:r>
        <w:rPr>
          <w:spacing w:val="-15"/>
        </w:rPr>
        <w:t xml:space="preserve"> </w:t>
      </w:r>
      <w:r>
        <w:t>fundus</w:t>
      </w:r>
      <w:r>
        <w:rPr>
          <w:spacing w:val="-15"/>
        </w:rPr>
        <w:t xml:space="preserve"> </w:t>
      </w:r>
      <w:r>
        <w:t>photograph</w:t>
      </w:r>
      <w:r>
        <w:rPr>
          <w:spacing w:val="-15"/>
        </w:rPr>
        <w:t xml:space="preserve"> </w:t>
      </w:r>
      <w:r>
        <w:t>tasks.</w:t>
      </w:r>
      <w:r>
        <w:rPr>
          <w:spacing w:val="-15"/>
        </w:rPr>
        <w:t xml:space="preserve"> </w:t>
      </w:r>
      <w:r>
        <w:t>SHAP</w:t>
      </w:r>
      <w:r>
        <w:rPr>
          <w:spacing w:val="-15"/>
        </w:rPr>
        <w:t xml:space="preserve"> </w:t>
      </w:r>
      <w:r>
        <w:t>evaluation</w:t>
      </w:r>
      <w:r>
        <w:rPr>
          <w:spacing w:val="-15"/>
        </w:rPr>
        <w:t xml:space="preserve"> </w:t>
      </w:r>
      <w:r>
        <w:t>on</w:t>
      </w:r>
      <w:r>
        <w:rPr>
          <w:spacing w:val="-15"/>
        </w:rPr>
        <w:t xml:space="preserve"> </w:t>
      </w:r>
      <w:r>
        <w:t>EHR</w:t>
      </w:r>
      <w:r>
        <w:rPr>
          <w:spacing w:val="-15"/>
        </w:rPr>
        <w:t xml:space="preserve"> </w:t>
      </w:r>
      <w:r>
        <w:t>models</w:t>
      </w:r>
      <w:r>
        <w:rPr>
          <w:spacing w:val="-15"/>
        </w:rPr>
        <w:t xml:space="preserve"> </w:t>
      </w:r>
      <w:r>
        <w:t>revealed</w:t>
      </w:r>
      <w:r>
        <w:rPr>
          <w:spacing w:val="-15"/>
        </w:rPr>
        <w:t xml:space="preserve"> </w:t>
      </w:r>
      <w:r>
        <w:t>that</w:t>
      </w:r>
      <w:r>
        <w:rPr>
          <w:spacing w:val="-15"/>
        </w:rPr>
        <w:t xml:space="preserve"> </w:t>
      </w:r>
      <w:r>
        <w:t>3</w:t>
      </w:r>
      <w:r>
        <w:rPr>
          <w:spacing w:val="-15"/>
        </w:rPr>
        <w:t xml:space="preserve"> </w:t>
      </w:r>
      <w:r>
        <w:t>of</w:t>
      </w:r>
      <w:r>
        <w:rPr>
          <w:spacing w:val="-15"/>
        </w:rPr>
        <w:t xml:space="preserve"> </w:t>
      </w:r>
      <w:r>
        <w:t>4</w:t>
      </w:r>
      <w:r>
        <w:rPr>
          <w:spacing w:val="-15"/>
        </w:rPr>
        <w:t xml:space="preserve"> </w:t>
      </w:r>
      <w:r>
        <w:t>clinical prediction models relied on demographic features (age, gender) in the top-3 SHAP contributors — flagging potential proxy discrimination.</w:t>
      </w:r>
    </w:p>
    <w:p w14:paraId="44BD674C">
      <w:pPr>
        <w:pStyle w:val="5"/>
        <w:ind w:left="557" w:right="52"/>
        <w:jc w:val="both"/>
      </w:pPr>
      <w:r>
        <w:rPr>
          <w:b/>
        </w:rPr>
        <w:t xml:space="preserve">Key finding 4 </w:t>
      </w:r>
      <w:r>
        <w:t>— Federated vs centralised evaluation concordance: A methodological sub-study comparing federated evaluation results (across 3 hospital nodes) with centralised evaluation on pooled data found a mean absolute metric deviation of 0.012 AUROC (SD: 0.008) — within the accepted tolerance of 0.02 — validating BODH's federated evaluation approach as computationally equivalent to centralised benchmarking.</w:t>
      </w:r>
    </w:p>
    <w:p w14:paraId="5F77D5D6">
      <w:pPr>
        <w:pStyle w:val="2"/>
        <w:spacing w:before="240"/>
        <w:ind w:left="557"/>
      </w:pPr>
      <w:r>
        <w:rPr>
          <w:color w:val="2C5F9E"/>
        </w:rPr>
        <w:t>Platform</w:t>
      </w:r>
      <w:r>
        <w:rPr>
          <w:color w:val="2C5F9E"/>
          <w:spacing w:val="-5"/>
        </w:rPr>
        <w:t xml:space="preserve"> </w:t>
      </w:r>
      <w:r>
        <w:rPr>
          <w:color w:val="2C5F9E"/>
        </w:rPr>
        <w:t>Performance</w:t>
      </w:r>
      <w:r>
        <w:rPr>
          <w:color w:val="2C5F9E"/>
          <w:spacing w:val="-5"/>
        </w:rPr>
        <w:t xml:space="preserve"> </w:t>
      </w:r>
      <w:r>
        <w:rPr>
          <w:color w:val="2C5F9E"/>
          <w:spacing w:val="-2"/>
        </w:rPr>
        <w:t>Metrics</w:t>
      </w:r>
    </w:p>
    <w:p w14:paraId="7D2C514C">
      <w:pPr>
        <w:pStyle w:val="5"/>
        <w:ind w:left="557" w:right="51"/>
        <w:jc w:val="both"/>
      </w:pPr>
      <w:r>
        <w:t>At full pilot load (12 concurrent model evaluations), BODH's evaluation pipeline achieved a mean end-to-end evaluation</w:t>
      </w:r>
      <w:r>
        <w:rPr>
          <w:spacing w:val="-12"/>
        </w:rPr>
        <w:t xml:space="preserve"> </w:t>
      </w:r>
      <w:r>
        <w:t>time</w:t>
      </w:r>
      <w:r>
        <w:rPr>
          <w:spacing w:val="-12"/>
        </w:rPr>
        <w:t xml:space="preserve"> </w:t>
      </w:r>
      <w:r>
        <w:t>of</w:t>
      </w:r>
      <w:r>
        <w:rPr>
          <w:spacing w:val="-12"/>
        </w:rPr>
        <w:t xml:space="preserve"> </w:t>
      </w:r>
      <w:r>
        <w:t>4.2</w:t>
      </w:r>
      <w:r>
        <w:rPr>
          <w:spacing w:val="-12"/>
        </w:rPr>
        <w:t xml:space="preserve"> </w:t>
      </w:r>
      <w:r>
        <w:t>hours</w:t>
      </w:r>
      <w:r>
        <w:rPr>
          <w:spacing w:val="-12"/>
        </w:rPr>
        <w:t xml:space="preserve"> </w:t>
      </w:r>
      <w:r>
        <w:t>for</w:t>
      </w:r>
      <w:r>
        <w:rPr>
          <w:spacing w:val="-12"/>
        </w:rPr>
        <w:t xml:space="preserve"> </w:t>
      </w:r>
      <w:r>
        <w:t>imaging</w:t>
      </w:r>
      <w:r>
        <w:rPr>
          <w:spacing w:val="-12"/>
        </w:rPr>
        <w:t xml:space="preserve"> </w:t>
      </w:r>
      <w:r>
        <w:t>tasks</w:t>
      </w:r>
      <w:r>
        <w:rPr>
          <w:spacing w:val="-12"/>
        </w:rPr>
        <w:t xml:space="preserve"> </w:t>
      </w:r>
      <w:r>
        <w:t>(95th</w:t>
      </w:r>
      <w:r>
        <w:rPr>
          <w:spacing w:val="-12"/>
        </w:rPr>
        <w:t xml:space="preserve"> </w:t>
      </w:r>
      <w:r>
        <w:t>percentile:</w:t>
      </w:r>
      <w:r>
        <w:rPr>
          <w:spacing w:val="-12"/>
        </w:rPr>
        <w:t xml:space="preserve"> </w:t>
      </w:r>
      <w:r>
        <w:t>7.8</w:t>
      </w:r>
      <w:r>
        <w:rPr>
          <w:spacing w:val="-12"/>
        </w:rPr>
        <w:t xml:space="preserve"> </w:t>
      </w:r>
      <w:r>
        <w:t>hours)</w:t>
      </w:r>
      <w:r>
        <w:rPr>
          <w:spacing w:val="-12"/>
        </w:rPr>
        <w:t xml:space="preserve"> </w:t>
      </w:r>
      <w:r>
        <w:t>and</w:t>
      </w:r>
      <w:r>
        <w:rPr>
          <w:spacing w:val="-12"/>
        </w:rPr>
        <w:t xml:space="preserve"> </w:t>
      </w:r>
      <w:r>
        <w:t>1.1</w:t>
      </w:r>
      <w:r>
        <w:rPr>
          <w:spacing w:val="-12"/>
        </w:rPr>
        <w:t xml:space="preserve"> </w:t>
      </w:r>
      <w:r>
        <w:t>hours</w:t>
      </w:r>
      <w:r>
        <w:rPr>
          <w:spacing w:val="-12"/>
        </w:rPr>
        <w:t xml:space="preserve"> </w:t>
      </w:r>
      <w:r>
        <w:t>for</w:t>
      </w:r>
      <w:r>
        <w:rPr>
          <w:spacing w:val="-12"/>
        </w:rPr>
        <w:t xml:space="preserve"> </w:t>
      </w:r>
      <w:r>
        <w:t>tabular/NLP</w:t>
      </w:r>
      <w:r>
        <w:rPr>
          <w:spacing w:val="-12"/>
        </w:rPr>
        <w:t xml:space="preserve"> </w:t>
      </w:r>
      <w:r>
        <w:t>tasks.</w:t>
      </w:r>
      <w:r>
        <w:rPr>
          <w:spacing w:val="-12"/>
        </w:rPr>
        <w:t xml:space="preserve"> </w:t>
      </w:r>
      <w:r>
        <w:t xml:space="preserve">The federated orchestration layer maintained 99.3% task completion rate across hospital nodes, with 2 federated evaluation failures attributable to network connectivity interruptions at a rural primary care site — highlighting </w:t>
      </w:r>
      <w:r>
        <w:rPr>
          <w:spacing w:val="-2"/>
        </w:rPr>
        <w:t>the</w:t>
      </w:r>
      <w:r>
        <w:rPr>
          <w:spacing w:val="-5"/>
        </w:rPr>
        <w:t xml:space="preserve"> </w:t>
      </w:r>
      <w:r>
        <w:rPr>
          <w:spacing w:val="-2"/>
        </w:rPr>
        <w:t>need</w:t>
      </w:r>
      <w:r>
        <w:rPr>
          <w:spacing w:val="-5"/>
        </w:rPr>
        <w:t xml:space="preserve"> </w:t>
      </w:r>
      <w:r>
        <w:rPr>
          <w:spacing w:val="-2"/>
        </w:rPr>
        <w:t>for</w:t>
      </w:r>
      <w:r>
        <w:rPr>
          <w:spacing w:val="-5"/>
        </w:rPr>
        <w:t xml:space="preserve"> </w:t>
      </w:r>
      <w:r>
        <w:rPr>
          <w:spacing w:val="-2"/>
        </w:rPr>
        <w:t>robust</w:t>
      </w:r>
      <w:r>
        <w:rPr>
          <w:spacing w:val="-5"/>
        </w:rPr>
        <w:t xml:space="preserve"> </w:t>
      </w:r>
      <w:r>
        <w:rPr>
          <w:spacing w:val="-2"/>
        </w:rPr>
        <w:t>offline</w:t>
      </w:r>
      <w:r>
        <w:rPr>
          <w:spacing w:val="-5"/>
        </w:rPr>
        <w:t xml:space="preserve"> </w:t>
      </w:r>
      <w:r>
        <w:rPr>
          <w:spacing w:val="-2"/>
        </w:rPr>
        <w:t>fallback</w:t>
      </w:r>
      <w:r>
        <w:rPr>
          <w:spacing w:val="-5"/>
        </w:rPr>
        <w:t xml:space="preserve"> </w:t>
      </w:r>
      <w:r>
        <w:rPr>
          <w:spacing w:val="-2"/>
        </w:rPr>
        <w:t>mechanisms</w:t>
      </w:r>
      <w:r>
        <w:rPr>
          <w:spacing w:val="-5"/>
        </w:rPr>
        <w:t xml:space="preserve"> </w:t>
      </w:r>
      <w:r>
        <w:rPr>
          <w:spacing w:val="-2"/>
        </w:rPr>
        <w:t>currently</w:t>
      </w:r>
      <w:r>
        <w:rPr>
          <w:spacing w:val="-5"/>
        </w:rPr>
        <w:t xml:space="preserve"> </w:t>
      </w:r>
      <w:r>
        <w:rPr>
          <w:spacing w:val="-2"/>
        </w:rPr>
        <w:t>in</w:t>
      </w:r>
      <w:r>
        <w:rPr>
          <w:spacing w:val="-5"/>
        </w:rPr>
        <w:t xml:space="preserve"> </w:t>
      </w:r>
      <w:r>
        <w:rPr>
          <w:spacing w:val="-2"/>
        </w:rPr>
        <w:t>development.</w:t>
      </w:r>
      <w:r>
        <w:rPr>
          <w:spacing w:val="-5"/>
        </w:rPr>
        <w:t xml:space="preserve"> </w:t>
      </w:r>
      <w:r>
        <w:rPr>
          <w:spacing w:val="-2"/>
        </w:rPr>
        <w:t>The</w:t>
      </w:r>
      <w:r>
        <w:rPr>
          <w:spacing w:val="-5"/>
        </w:rPr>
        <w:t xml:space="preserve"> </w:t>
      </w:r>
      <w:r>
        <w:rPr>
          <w:spacing w:val="-2"/>
        </w:rPr>
        <w:t>BODH</w:t>
      </w:r>
      <w:r>
        <w:rPr>
          <w:spacing w:val="-5"/>
        </w:rPr>
        <w:t xml:space="preserve"> </w:t>
      </w:r>
      <w:r>
        <w:rPr>
          <w:spacing w:val="-2"/>
        </w:rPr>
        <w:t>API</w:t>
      </w:r>
      <w:r>
        <w:rPr>
          <w:spacing w:val="-5"/>
        </w:rPr>
        <w:t xml:space="preserve"> </w:t>
      </w:r>
      <w:r>
        <w:rPr>
          <w:spacing w:val="-2"/>
        </w:rPr>
        <w:t>sustained</w:t>
      </w:r>
      <w:r>
        <w:rPr>
          <w:spacing w:val="-5"/>
        </w:rPr>
        <w:t xml:space="preserve"> </w:t>
      </w:r>
      <w:r>
        <w:rPr>
          <w:spacing w:val="-2"/>
        </w:rPr>
        <w:t>2,400</w:t>
      </w:r>
      <w:r>
        <w:rPr>
          <w:spacing w:val="-5"/>
        </w:rPr>
        <w:t xml:space="preserve"> </w:t>
      </w:r>
      <w:r>
        <w:rPr>
          <w:spacing w:val="-2"/>
        </w:rPr>
        <w:t xml:space="preserve">requests </w:t>
      </w:r>
      <w:r>
        <w:t>per minute at 95th-percentile latency of 340ms, within target SLA of &lt; 500ms.</w:t>
      </w:r>
    </w:p>
    <w:p w14:paraId="41C6ADFD">
      <w:pPr>
        <w:pStyle w:val="5"/>
        <w:spacing w:before="0"/>
      </w:pPr>
    </w:p>
    <w:p w14:paraId="35E270B3">
      <w:pPr>
        <w:pStyle w:val="5"/>
        <w:spacing w:before="164"/>
      </w:pPr>
    </w:p>
    <w:p w14:paraId="28CA0583">
      <w:pPr>
        <w:pStyle w:val="2"/>
        <w:ind w:left="617"/>
        <w:jc w:val="left"/>
      </w:pPr>
      <w:r>
        <w:rPr>
          <w:color w:val="1B396B"/>
          <w:spacing w:val="-2"/>
        </w:rPr>
        <w:t>Direction</w:t>
      </w:r>
    </w:p>
    <w:p w14:paraId="22308261">
      <w:pPr>
        <w:pStyle w:val="5"/>
        <w:spacing w:before="7"/>
        <w:rPr>
          <w:b/>
          <w:sz w:val="6"/>
        </w:rPr>
      </w:pPr>
      <w:r>
        <w:rPr>
          <w:b/>
          <w:sz w:val="6"/>
        </w:rPr>
        <mc:AlternateContent>
          <mc:Choice Requires="wps">
            <w:drawing>
              <wp:anchor distT="0" distB="0" distL="0" distR="0" simplePos="0" relativeHeight="251665408"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20" name="Graphic 20"/>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20" o:spid="_x0000_s1026" o:spt="100" style="position:absolute;left:0pt;margin-left:44.45pt;margin-top:5pt;height:0.1pt;width:548.55pt;mso-position-horizontal-relative:page;mso-wrap-distance-bottom:0pt;mso-wrap-distance-top:0pt;z-index:-251651072;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Uo12TB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4AD5BFE3">
      <w:pPr>
        <w:spacing w:before="230"/>
        <w:ind w:left="558" w:right="0" w:firstLine="0"/>
        <w:jc w:val="both"/>
        <w:rPr>
          <w:b/>
          <w:sz w:val="24"/>
        </w:rPr>
      </w:pPr>
      <w:r>
        <w:rPr>
          <w:b/>
          <w:color w:val="2C5F9E"/>
          <w:sz w:val="24"/>
        </w:rPr>
        <w:t>BODH</w:t>
      </w:r>
      <w:r>
        <w:rPr>
          <w:b/>
          <w:color w:val="2C5F9E"/>
          <w:spacing w:val="-4"/>
          <w:sz w:val="24"/>
        </w:rPr>
        <w:t xml:space="preserve"> </w:t>
      </w:r>
      <w:r>
        <w:rPr>
          <w:b/>
          <w:color w:val="2C5F9E"/>
          <w:sz w:val="24"/>
        </w:rPr>
        <w:t>in</w:t>
      </w:r>
      <w:r>
        <w:rPr>
          <w:b/>
          <w:color w:val="2C5F9E"/>
          <w:spacing w:val="-4"/>
          <w:sz w:val="24"/>
        </w:rPr>
        <w:t xml:space="preserve"> </w:t>
      </w:r>
      <w:r>
        <w:rPr>
          <w:b/>
          <w:color w:val="2C5F9E"/>
          <w:sz w:val="24"/>
        </w:rPr>
        <w:t>the</w:t>
      </w:r>
      <w:r>
        <w:rPr>
          <w:b/>
          <w:color w:val="2C5F9E"/>
          <w:spacing w:val="-4"/>
          <w:sz w:val="24"/>
        </w:rPr>
        <w:t xml:space="preserve"> </w:t>
      </w:r>
      <w:r>
        <w:rPr>
          <w:b/>
          <w:color w:val="2C5F9E"/>
          <w:sz w:val="24"/>
        </w:rPr>
        <w:t>International</w:t>
      </w:r>
      <w:r>
        <w:rPr>
          <w:b/>
          <w:color w:val="2C5F9E"/>
          <w:spacing w:val="-4"/>
          <w:sz w:val="24"/>
        </w:rPr>
        <w:t xml:space="preserve"> </w:t>
      </w:r>
      <w:r>
        <w:rPr>
          <w:b/>
          <w:color w:val="2C5F9E"/>
          <w:sz w:val="24"/>
        </w:rPr>
        <w:t>Benchmarking</w:t>
      </w:r>
      <w:r>
        <w:rPr>
          <w:b/>
          <w:color w:val="2C5F9E"/>
          <w:spacing w:val="-3"/>
          <w:sz w:val="24"/>
        </w:rPr>
        <w:t xml:space="preserve"> </w:t>
      </w:r>
      <w:r>
        <w:rPr>
          <w:b/>
          <w:color w:val="2C5F9E"/>
          <w:spacing w:val="-2"/>
          <w:sz w:val="24"/>
        </w:rPr>
        <w:t>Landscape</w:t>
      </w:r>
    </w:p>
    <w:p w14:paraId="0AC371A1">
      <w:pPr>
        <w:pStyle w:val="5"/>
        <w:ind w:left="558" w:right="52"/>
        <w:jc w:val="both"/>
      </w:pPr>
      <w:r>
        <w:t>Table 3 provides a structured comparison of BODH against major existing health AI platforms across eight key dimensions.</w:t>
      </w:r>
      <w:r>
        <w:rPr>
          <w:spacing w:val="-15"/>
        </w:rPr>
        <w:t xml:space="preserve"> </w:t>
      </w:r>
      <w:r>
        <w:t>BODH's</w:t>
      </w:r>
      <w:r>
        <w:rPr>
          <w:spacing w:val="-15"/>
        </w:rPr>
        <w:t xml:space="preserve"> </w:t>
      </w:r>
      <w:r>
        <w:t>distinguishing</w:t>
      </w:r>
      <w:r>
        <w:rPr>
          <w:spacing w:val="-15"/>
        </w:rPr>
        <w:t xml:space="preserve"> </w:t>
      </w:r>
      <w:r>
        <w:t>characteristics</w:t>
      </w:r>
      <w:r>
        <w:rPr>
          <w:spacing w:val="-15"/>
        </w:rPr>
        <w:t xml:space="preserve"> </w:t>
      </w:r>
      <w:r>
        <w:t>—</w:t>
      </w:r>
      <w:r>
        <w:rPr>
          <w:spacing w:val="-15"/>
        </w:rPr>
        <w:t xml:space="preserve"> </w:t>
      </w:r>
      <w:r>
        <w:t>sovereign</w:t>
      </w:r>
      <w:r>
        <w:rPr>
          <w:spacing w:val="-15"/>
        </w:rPr>
        <w:t xml:space="preserve"> </w:t>
      </w:r>
      <w:r>
        <w:t>federated</w:t>
      </w:r>
      <w:r>
        <w:rPr>
          <w:spacing w:val="-15"/>
        </w:rPr>
        <w:t xml:space="preserve"> </w:t>
      </w:r>
      <w:r>
        <w:t>evaluation,</w:t>
      </w:r>
      <w:r>
        <w:rPr>
          <w:spacing w:val="-15"/>
        </w:rPr>
        <w:t xml:space="preserve"> </w:t>
      </w:r>
      <w:r>
        <w:t>mandatory</w:t>
      </w:r>
      <w:r>
        <w:rPr>
          <w:spacing w:val="-15"/>
        </w:rPr>
        <w:t xml:space="preserve"> </w:t>
      </w:r>
      <w:r>
        <w:t>fairness</w:t>
      </w:r>
      <w:r>
        <w:rPr>
          <w:spacing w:val="-15"/>
        </w:rPr>
        <w:t xml:space="preserve"> </w:t>
      </w:r>
      <w:r>
        <w:t>auditing, integrated XAI, and regulatory pathway alignment — position it uniquely within the global landscape.</w:t>
      </w:r>
    </w:p>
    <w:p w14:paraId="0282165B">
      <w:pPr>
        <w:pStyle w:val="5"/>
        <w:spacing w:before="0"/>
      </w:pPr>
    </w:p>
    <w:p w14:paraId="58F51F4C">
      <w:pPr>
        <w:pStyle w:val="5"/>
        <w:spacing w:before="0"/>
      </w:pPr>
    </w:p>
    <w:p w14:paraId="60181DAF">
      <w:pPr>
        <w:pStyle w:val="5"/>
        <w:spacing w:before="84"/>
      </w:pPr>
    </w:p>
    <w:p w14:paraId="2304C029">
      <w:pPr>
        <w:pStyle w:val="2"/>
        <w:spacing w:after="40"/>
        <w:ind w:left="622" w:right="117"/>
        <w:jc w:val="center"/>
      </w:pPr>
      <w:r>
        <w:rPr>
          <w:color w:val="1B396B"/>
        </w:rPr>
        <w:t>Table</w:t>
      </w:r>
      <w:r>
        <w:rPr>
          <w:color w:val="1B396B"/>
          <w:spacing w:val="-6"/>
        </w:rPr>
        <w:t xml:space="preserve"> </w:t>
      </w:r>
      <w:r>
        <w:rPr>
          <w:color w:val="1B396B"/>
        </w:rPr>
        <w:t>3:</w:t>
      </w:r>
      <w:r>
        <w:rPr>
          <w:color w:val="1B396B"/>
          <w:spacing w:val="-3"/>
        </w:rPr>
        <w:t xml:space="preserve"> </w:t>
      </w:r>
      <w:r>
        <w:rPr>
          <w:color w:val="1B396B"/>
        </w:rPr>
        <w:t>Comparative</w:t>
      </w:r>
      <w:r>
        <w:rPr>
          <w:color w:val="1B396B"/>
          <w:spacing w:val="-4"/>
        </w:rPr>
        <w:t xml:space="preserve"> </w:t>
      </w:r>
      <w:r>
        <w:rPr>
          <w:color w:val="1B396B"/>
        </w:rPr>
        <w:t>Analysis</w:t>
      </w:r>
      <w:r>
        <w:rPr>
          <w:color w:val="1B396B"/>
          <w:spacing w:val="-3"/>
        </w:rPr>
        <w:t xml:space="preserve"> </w:t>
      </w:r>
      <w:r>
        <w:rPr>
          <w:color w:val="1B396B"/>
        </w:rPr>
        <w:t>of</w:t>
      </w:r>
      <w:r>
        <w:rPr>
          <w:color w:val="1B396B"/>
          <w:spacing w:val="-4"/>
        </w:rPr>
        <w:t xml:space="preserve"> </w:t>
      </w:r>
      <w:r>
        <w:rPr>
          <w:color w:val="1B396B"/>
        </w:rPr>
        <w:t>Health</w:t>
      </w:r>
      <w:r>
        <w:rPr>
          <w:color w:val="1B396B"/>
          <w:spacing w:val="-3"/>
        </w:rPr>
        <w:t xml:space="preserve"> </w:t>
      </w:r>
      <w:r>
        <w:rPr>
          <w:color w:val="1B396B"/>
        </w:rPr>
        <w:t>AI</w:t>
      </w:r>
      <w:r>
        <w:rPr>
          <w:color w:val="1B396B"/>
          <w:spacing w:val="-4"/>
        </w:rPr>
        <w:t xml:space="preserve"> </w:t>
      </w:r>
      <w:r>
        <w:rPr>
          <w:color w:val="1B396B"/>
        </w:rPr>
        <w:t>Benchmarking</w:t>
      </w:r>
      <w:r>
        <w:rPr>
          <w:color w:val="1B396B"/>
          <w:spacing w:val="-3"/>
        </w:rPr>
        <w:t xml:space="preserve"> </w:t>
      </w:r>
      <w:r>
        <w:rPr>
          <w:color w:val="1B396B"/>
          <w:spacing w:val="-2"/>
        </w:rPr>
        <w:t>Platforms</w:t>
      </w:r>
    </w:p>
    <w:tbl>
      <w:tblPr>
        <w:tblStyle w:val="4"/>
        <w:tblW w:w="0" w:type="auto"/>
        <w:tblInd w:w="562" w:type="dxa"/>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Layout w:type="fixed"/>
        <w:tblCellMar>
          <w:top w:w="0" w:type="dxa"/>
          <w:left w:w="0" w:type="dxa"/>
          <w:bottom w:w="0" w:type="dxa"/>
          <w:right w:w="0" w:type="dxa"/>
        </w:tblCellMar>
      </w:tblPr>
      <w:tblGrid>
        <w:gridCol w:w="2200"/>
        <w:gridCol w:w="1432"/>
        <w:gridCol w:w="1432"/>
        <w:gridCol w:w="1432"/>
        <w:gridCol w:w="1432"/>
        <w:gridCol w:w="1432"/>
      </w:tblGrid>
      <w:tr w14:paraId="01058399">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38" w:hRule="atLeast"/>
        </w:trPr>
        <w:tc>
          <w:tcPr>
            <w:tcW w:w="2200" w:type="dxa"/>
            <w:shd w:val="clear" w:color="auto" w:fill="1B396B"/>
          </w:tcPr>
          <w:p w14:paraId="4E578E28">
            <w:pPr>
              <w:pStyle w:val="9"/>
              <w:spacing w:before="77"/>
              <w:ind w:left="0"/>
              <w:jc w:val="center"/>
              <w:rPr>
                <w:b/>
                <w:sz w:val="16"/>
              </w:rPr>
            </w:pPr>
            <w:r>
              <w:rPr>
                <w:b/>
                <w:color w:val="FFFFFF"/>
                <w:spacing w:val="-2"/>
                <w:sz w:val="16"/>
              </w:rPr>
              <w:t>Feature</w:t>
            </w:r>
          </w:p>
        </w:tc>
        <w:tc>
          <w:tcPr>
            <w:tcW w:w="1432" w:type="dxa"/>
            <w:shd w:val="clear" w:color="auto" w:fill="1B396B"/>
          </w:tcPr>
          <w:p w14:paraId="7FF18093">
            <w:pPr>
              <w:pStyle w:val="9"/>
              <w:spacing w:before="77"/>
              <w:ind w:left="1" w:right="1"/>
              <w:jc w:val="center"/>
              <w:rPr>
                <w:b/>
                <w:sz w:val="16"/>
              </w:rPr>
            </w:pPr>
            <w:r>
              <w:rPr>
                <w:b/>
                <w:color w:val="FFFFFF"/>
                <w:spacing w:val="-4"/>
                <w:sz w:val="16"/>
              </w:rPr>
              <w:t>BODH</w:t>
            </w:r>
          </w:p>
        </w:tc>
        <w:tc>
          <w:tcPr>
            <w:tcW w:w="1432" w:type="dxa"/>
            <w:shd w:val="clear" w:color="auto" w:fill="1B396B"/>
          </w:tcPr>
          <w:p w14:paraId="2D206260">
            <w:pPr>
              <w:pStyle w:val="9"/>
              <w:spacing w:before="77"/>
              <w:ind w:left="1" w:right="1"/>
              <w:jc w:val="center"/>
              <w:rPr>
                <w:b/>
                <w:sz w:val="16"/>
              </w:rPr>
            </w:pPr>
            <w:r>
              <w:rPr>
                <w:b/>
                <w:color w:val="FFFFFF"/>
                <w:spacing w:val="-2"/>
                <w:sz w:val="16"/>
              </w:rPr>
              <w:t>PhysioNet</w:t>
            </w:r>
          </w:p>
        </w:tc>
        <w:tc>
          <w:tcPr>
            <w:tcW w:w="1432" w:type="dxa"/>
            <w:shd w:val="clear" w:color="auto" w:fill="1B396B"/>
          </w:tcPr>
          <w:p w14:paraId="5379E511">
            <w:pPr>
              <w:pStyle w:val="9"/>
              <w:spacing w:before="77"/>
              <w:ind w:left="1" w:right="1"/>
              <w:jc w:val="center"/>
              <w:rPr>
                <w:b/>
                <w:sz w:val="16"/>
              </w:rPr>
            </w:pPr>
            <w:r>
              <w:rPr>
                <w:b/>
                <w:color w:val="FFFFFF"/>
                <w:spacing w:val="-2"/>
                <w:sz w:val="16"/>
              </w:rPr>
              <w:t>MIMIC-</w:t>
            </w:r>
            <w:r>
              <w:rPr>
                <w:b/>
                <w:color w:val="FFFFFF"/>
                <w:spacing w:val="-5"/>
                <w:sz w:val="16"/>
              </w:rPr>
              <w:t>III</w:t>
            </w:r>
          </w:p>
        </w:tc>
        <w:tc>
          <w:tcPr>
            <w:tcW w:w="1432" w:type="dxa"/>
            <w:shd w:val="clear" w:color="auto" w:fill="1B396B"/>
          </w:tcPr>
          <w:p w14:paraId="34A6B793">
            <w:pPr>
              <w:pStyle w:val="9"/>
              <w:spacing w:before="77"/>
              <w:ind w:left="0" w:right="1"/>
              <w:jc w:val="center"/>
              <w:rPr>
                <w:b/>
                <w:sz w:val="16"/>
              </w:rPr>
            </w:pPr>
            <w:r>
              <w:rPr>
                <w:b/>
                <w:color w:val="FFFFFF"/>
                <w:sz w:val="16"/>
              </w:rPr>
              <w:t>Grand</w:t>
            </w:r>
            <w:r>
              <w:rPr>
                <w:b/>
                <w:color w:val="FFFFFF"/>
                <w:spacing w:val="-4"/>
                <w:sz w:val="16"/>
              </w:rPr>
              <w:t xml:space="preserve"> </w:t>
            </w:r>
            <w:r>
              <w:rPr>
                <w:b/>
                <w:color w:val="FFFFFF"/>
                <w:spacing w:val="-2"/>
                <w:sz w:val="16"/>
              </w:rPr>
              <w:t>Challenge</w:t>
            </w:r>
          </w:p>
        </w:tc>
        <w:tc>
          <w:tcPr>
            <w:tcW w:w="1432" w:type="dxa"/>
            <w:shd w:val="clear" w:color="auto" w:fill="1B396B"/>
          </w:tcPr>
          <w:p w14:paraId="06AAF14E">
            <w:pPr>
              <w:pStyle w:val="9"/>
              <w:spacing w:before="77"/>
              <w:ind w:left="1" w:right="1"/>
              <w:jc w:val="center"/>
              <w:rPr>
                <w:b/>
                <w:sz w:val="16"/>
              </w:rPr>
            </w:pPr>
            <w:r>
              <w:rPr>
                <w:b/>
                <w:color w:val="FFFFFF"/>
                <w:sz w:val="16"/>
              </w:rPr>
              <w:t>OHDSI</w:t>
            </w:r>
            <w:r>
              <w:rPr>
                <w:b/>
                <w:color w:val="FFFFFF"/>
                <w:spacing w:val="-4"/>
                <w:sz w:val="16"/>
              </w:rPr>
              <w:t xml:space="preserve"> </w:t>
            </w:r>
            <w:r>
              <w:rPr>
                <w:b/>
                <w:color w:val="FFFFFF"/>
                <w:spacing w:val="-2"/>
                <w:sz w:val="16"/>
              </w:rPr>
              <w:t>ATLAS</w:t>
            </w:r>
          </w:p>
        </w:tc>
      </w:tr>
      <w:tr w14:paraId="0DD70381">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tcPr>
          <w:p w14:paraId="4B50310E">
            <w:pPr>
              <w:pStyle w:val="9"/>
              <w:ind w:left="97"/>
              <w:rPr>
                <w:b/>
                <w:sz w:val="16"/>
              </w:rPr>
            </w:pPr>
            <w:r>
              <w:rPr>
                <w:b/>
                <w:sz w:val="16"/>
              </w:rPr>
              <w:t>Open</w:t>
            </w:r>
            <w:r>
              <w:rPr>
                <w:b/>
                <w:spacing w:val="-2"/>
                <w:sz w:val="16"/>
              </w:rPr>
              <w:t xml:space="preserve"> </w:t>
            </w:r>
            <w:r>
              <w:rPr>
                <w:b/>
                <w:sz w:val="16"/>
              </w:rPr>
              <w:t>Data</w:t>
            </w:r>
            <w:r>
              <w:rPr>
                <w:b/>
                <w:spacing w:val="-1"/>
                <w:sz w:val="16"/>
              </w:rPr>
              <w:t xml:space="preserve"> </w:t>
            </w:r>
            <w:r>
              <w:rPr>
                <w:b/>
                <w:spacing w:val="-2"/>
                <w:sz w:val="16"/>
              </w:rPr>
              <w:t>Access</w:t>
            </w:r>
          </w:p>
        </w:tc>
        <w:tc>
          <w:tcPr>
            <w:tcW w:w="1432" w:type="dxa"/>
          </w:tcPr>
          <w:p w14:paraId="0B8CE343">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4"/>
                <w:sz w:val="16"/>
              </w:rPr>
              <w:t>Full</w:t>
            </w:r>
          </w:p>
        </w:tc>
        <w:tc>
          <w:tcPr>
            <w:tcW w:w="1432" w:type="dxa"/>
          </w:tcPr>
          <w:p w14:paraId="0C12B465">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4"/>
                <w:sz w:val="16"/>
              </w:rPr>
              <w:t>Full</w:t>
            </w:r>
          </w:p>
        </w:tc>
        <w:tc>
          <w:tcPr>
            <w:tcW w:w="1432" w:type="dxa"/>
          </w:tcPr>
          <w:p w14:paraId="0CEA4A53">
            <w:pPr>
              <w:pStyle w:val="9"/>
              <w:ind w:left="1" w:right="1"/>
              <w:jc w:val="center"/>
              <w:rPr>
                <w:sz w:val="16"/>
              </w:rPr>
            </w:pPr>
            <w:r>
              <w:rPr>
                <w:spacing w:val="-2"/>
                <w:sz w:val="16"/>
              </w:rPr>
              <w:t>Partial</w:t>
            </w:r>
          </w:p>
        </w:tc>
        <w:tc>
          <w:tcPr>
            <w:tcW w:w="1432" w:type="dxa"/>
          </w:tcPr>
          <w:p w14:paraId="17BBC0CD">
            <w:pPr>
              <w:pStyle w:val="9"/>
              <w:ind w:left="1" w:right="1"/>
              <w:jc w:val="center"/>
              <w:rPr>
                <w:sz w:val="16"/>
              </w:rPr>
            </w:pPr>
            <w:r>
              <w:rPr>
                <w:spacing w:val="-2"/>
                <w:sz w:val="16"/>
              </w:rPr>
              <w:t>Partial</w:t>
            </w:r>
          </w:p>
        </w:tc>
        <w:tc>
          <w:tcPr>
            <w:tcW w:w="1432" w:type="dxa"/>
          </w:tcPr>
          <w:p w14:paraId="114215BF">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4"/>
                <w:sz w:val="16"/>
              </w:rPr>
              <w:t>Full</w:t>
            </w:r>
          </w:p>
        </w:tc>
      </w:tr>
      <w:tr w14:paraId="24CFDC2A">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shd w:val="clear" w:color="auto" w:fill="F1F4F7"/>
          </w:tcPr>
          <w:p w14:paraId="2E97256B">
            <w:pPr>
              <w:pStyle w:val="9"/>
              <w:ind w:left="97"/>
              <w:rPr>
                <w:b/>
                <w:sz w:val="16"/>
              </w:rPr>
            </w:pPr>
            <w:r>
              <w:rPr>
                <w:b/>
                <w:sz w:val="16"/>
              </w:rPr>
              <w:t>Federated</w:t>
            </w:r>
            <w:r>
              <w:rPr>
                <w:b/>
                <w:spacing w:val="-8"/>
                <w:sz w:val="16"/>
              </w:rPr>
              <w:t xml:space="preserve"> </w:t>
            </w:r>
            <w:r>
              <w:rPr>
                <w:b/>
                <w:spacing w:val="-2"/>
                <w:sz w:val="16"/>
              </w:rPr>
              <w:t>Evaluation</w:t>
            </w:r>
          </w:p>
        </w:tc>
        <w:tc>
          <w:tcPr>
            <w:tcW w:w="1432" w:type="dxa"/>
            <w:shd w:val="clear" w:color="auto" w:fill="F1F4F7"/>
          </w:tcPr>
          <w:p w14:paraId="5D6E2F88">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shd w:val="clear" w:color="auto" w:fill="F1F4F7"/>
          </w:tcPr>
          <w:p w14:paraId="46475481">
            <w:pPr>
              <w:pStyle w:val="9"/>
              <w:ind w:left="1" w:right="1"/>
              <w:jc w:val="center"/>
              <w:rPr>
                <w:sz w:val="16"/>
              </w:rPr>
            </w:pPr>
            <w:r>
              <w:rPr>
                <w:spacing w:val="-5"/>
                <w:sz w:val="16"/>
              </w:rPr>
              <w:t>No</w:t>
            </w:r>
          </w:p>
        </w:tc>
        <w:tc>
          <w:tcPr>
            <w:tcW w:w="1432" w:type="dxa"/>
            <w:shd w:val="clear" w:color="auto" w:fill="F1F4F7"/>
          </w:tcPr>
          <w:p w14:paraId="5325F262">
            <w:pPr>
              <w:pStyle w:val="9"/>
              <w:ind w:left="1" w:right="1"/>
              <w:jc w:val="center"/>
              <w:rPr>
                <w:sz w:val="16"/>
              </w:rPr>
            </w:pPr>
            <w:r>
              <w:rPr>
                <w:spacing w:val="-5"/>
                <w:sz w:val="16"/>
              </w:rPr>
              <w:t>No</w:t>
            </w:r>
          </w:p>
        </w:tc>
        <w:tc>
          <w:tcPr>
            <w:tcW w:w="1432" w:type="dxa"/>
            <w:shd w:val="clear" w:color="auto" w:fill="F1F4F7"/>
          </w:tcPr>
          <w:p w14:paraId="26BBDEC9">
            <w:pPr>
              <w:pStyle w:val="9"/>
              <w:ind w:left="1" w:right="1"/>
              <w:jc w:val="center"/>
              <w:rPr>
                <w:sz w:val="16"/>
              </w:rPr>
            </w:pPr>
            <w:r>
              <w:rPr>
                <w:spacing w:val="-5"/>
                <w:sz w:val="16"/>
              </w:rPr>
              <w:t>No</w:t>
            </w:r>
          </w:p>
        </w:tc>
        <w:tc>
          <w:tcPr>
            <w:tcW w:w="1432" w:type="dxa"/>
            <w:shd w:val="clear" w:color="auto" w:fill="F1F4F7"/>
          </w:tcPr>
          <w:p w14:paraId="41FBF691">
            <w:pPr>
              <w:pStyle w:val="9"/>
              <w:ind w:left="1" w:right="1"/>
              <w:jc w:val="center"/>
              <w:rPr>
                <w:sz w:val="16"/>
              </w:rPr>
            </w:pPr>
            <w:r>
              <w:rPr>
                <w:spacing w:val="-5"/>
                <w:sz w:val="16"/>
              </w:rPr>
              <w:t>No</w:t>
            </w:r>
          </w:p>
        </w:tc>
      </w:tr>
      <w:tr w14:paraId="69D431C5">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tcPr>
          <w:p w14:paraId="2619E481">
            <w:pPr>
              <w:pStyle w:val="9"/>
              <w:ind w:left="97"/>
              <w:rPr>
                <w:b/>
                <w:sz w:val="16"/>
              </w:rPr>
            </w:pPr>
            <w:r>
              <w:rPr>
                <w:b/>
                <w:sz w:val="16"/>
              </w:rPr>
              <w:t>FHIR</w:t>
            </w:r>
            <w:r>
              <w:rPr>
                <w:b/>
                <w:spacing w:val="-2"/>
                <w:sz w:val="16"/>
              </w:rPr>
              <w:t xml:space="preserve"> </w:t>
            </w:r>
            <w:r>
              <w:rPr>
                <w:b/>
                <w:sz w:val="16"/>
              </w:rPr>
              <w:t>R4</w:t>
            </w:r>
            <w:r>
              <w:rPr>
                <w:b/>
                <w:spacing w:val="-1"/>
                <w:sz w:val="16"/>
              </w:rPr>
              <w:t xml:space="preserve"> </w:t>
            </w:r>
            <w:r>
              <w:rPr>
                <w:b/>
                <w:spacing w:val="-2"/>
                <w:sz w:val="16"/>
              </w:rPr>
              <w:t>Native</w:t>
            </w:r>
          </w:p>
        </w:tc>
        <w:tc>
          <w:tcPr>
            <w:tcW w:w="1432" w:type="dxa"/>
          </w:tcPr>
          <w:p w14:paraId="31D16946">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tcPr>
          <w:p w14:paraId="506793A3">
            <w:pPr>
              <w:pStyle w:val="9"/>
              <w:ind w:left="1" w:right="1"/>
              <w:jc w:val="center"/>
              <w:rPr>
                <w:sz w:val="16"/>
              </w:rPr>
            </w:pPr>
            <w:r>
              <w:rPr>
                <w:spacing w:val="-5"/>
                <w:sz w:val="16"/>
              </w:rPr>
              <w:t>No</w:t>
            </w:r>
          </w:p>
        </w:tc>
        <w:tc>
          <w:tcPr>
            <w:tcW w:w="1432" w:type="dxa"/>
          </w:tcPr>
          <w:p w14:paraId="0CF700E1">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tcPr>
          <w:p w14:paraId="64E8015C">
            <w:pPr>
              <w:pStyle w:val="9"/>
              <w:ind w:left="1" w:right="1"/>
              <w:jc w:val="center"/>
              <w:rPr>
                <w:sz w:val="16"/>
              </w:rPr>
            </w:pPr>
            <w:r>
              <w:rPr>
                <w:spacing w:val="-5"/>
                <w:sz w:val="16"/>
              </w:rPr>
              <w:t>No</w:t>
            </w:r>
          </w:p>
        </w:tc>
        <w:tc>
          <w:tcPr>
            <w:tcW w:w="1432" w:type="dxa"/>
          </w:tcPr>
          <w:p w14:paraId="12D9AED3">
            <w:pPr>
              <w:pStyle w:val="9"/>
              <w:ind w:left="1" w:right="1"/>
              <w:jc w:val="center"/>
              <w:rPr>
                <w:sz w:val="16"/>
              </w:rPr>
            </w:pPr>
            <w:r>
              <w:rPr>
                <w:spacing w:val="-5"/>
                <w:sz w:val="16"/>
              </w:rPr>
              <w:t>No</w:t>
            </w:r>
          </w:p>
        </w:tc>
      </w:tr>
      <w:tr w14:paraId="6C920FB6">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shd w:val="clear" w:color="auto" w:fill="F1F4F7"/>
          </w:tcPr>
          <w:p w14:paraId="68472E33">
            <w:pPr>
              <w:pStyle w:val="9"/>
              <w:ind w:left="97"/>
              <w:rPr>
                <w:b/>
                <w:sz w:val="16"/>
              </w:rPr>
            </w:pPr>
            <w:r>
              <w:rPr>
                <w:b/>
                <w:spacing w:val="-2"/>
                <w:sz w:val="16"/>
              </w:rPr>
              <w:t>Fairness</w:t>
            </w:r>
            <w:r>
              <w:rPr>
                <w:b/>
                <w:spacing w:val="13"/>
                <w:sz w:val="16"/>
              </w:rPr>
              <w:t xml:space="preserve"> </w:t>
            </w:r>
            <w:r>
              <w:rPr>
                <w:b/>
                <w:spacing w:val="-2"/>
                <w:sz w:val="16"/>
              </w:rPr>
              <w:t>Sub-engine</w:t>
            </w:r>
          </w:p>
        </w:tc>
        <w:tc>
          <w:tcPr>
            <w:tcW w:w="1432" w:type="dxa"/>
            <w:shd w:val="clear" w:color="auto" w:fill="F1F4F7"/>
          </w:tcPr>
          <w:p w14:paraId="61185F8E">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shd w:val="clear" w:color="auto" w:fill="F1F4F7"/>
          </w:tcPr>
          <w:p w14:paraId="64213135">
            <w:pPr>
              <w:pStyle w:val="9"/>
              <w:ind w:left="1" w:right="1"/>
              <w:jc w:val="center"/>
              <w:rPr>
                <w:sz w:val="16"/>
              </w:rPr>
            </w:pPr>
            <w:r>
              <w:rPr>
                <w:spacing w:val="-2"/>
                <w:sz w:val="16"/>
              </w:rPr>
              <w:t>Partial</w:t>
            </w:r>
          </w:p>
        </w:tc>
        <w:tc>
          <w:tcPr>
            <w:tcW w:w="1432" w:type="dxa"/>
            <w:shd w:val="clear" w:color="auto" w:fill="F1F4F7"/>
          </w:tcPr>
          <w:p w14:paraId="059D7B02">
            <w:pPr>
              <w:pStyle w:val="9"/>
              <w:ind w:left="1" w:right="1"/>
              <w:jc w:val="center"/>
              <w:rPr>
                <w:sz w:val="16"/>
              </w:rPr>
            </w:pPr>
            <w:r>
              <w:rPr>
                <w:spacing w:val="-5"/>
                <w:sz w:val="16"/>
              </w:rPr>
              <w:t>No</w:t>
            </w:r>
          </w:p>
        </w:tc>
        <w:tc>
          <w:tcPr>
            <w:tcW w:w="1432" w:type="dxa"/>
            <w:shd w:val="clear" w:color="auto" w:fill="F1F4F7"/>
          </w:tcPr>
          <w:p w14:paraId="573DD472">
            <w:pPr>
              <w:pStyle w:val="9"/>
              <w:ind w:left="1" w:right="1"/>
              <w:jc w:val="center"/>
              <w:rPr>
                <w:sz w:val="16"/>
              </w:rPr>
            </w:pPr>
            <w:r>
              <w:rPr>
                <w:spacing w:val="-5"/>
                <w:sz w:val="16"/>
              </w:rPr>
              <w:t>No</w:t>
            </w:r>
          </w:p>
        </w:tc>
        <w:tc>
          <w:tcPr>
            <w:tcW w:w="1432" w:type="dxa"/>
            <w:shd w:val="clear" w:color="auto" w:fill="F1F4F7"/>
          </w:tcPr>
          <w:p w14:paraId="70115E56">
            <w:pPr>
              <w:pStyle w:val="9"/>
              <w:ind w:left="1" w:right="1"/>
              <w:jc w:val="center"/>
              <w:rPr>
                <w:sz w:val="16"/>
              </w:rPr>
            </w:pPr>
            <w:r>
              <w:rPr>
                <w:spacing w:val="-5"/>
                <w:sz w:val="16"/>
              </w:rPr>
              <w:t>No</w:t>
            </w:r>
          </w:p>
        </w:tc>
      </w:tr>
      <w:tr w14:paraId="17CB175D">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tcPr>
          <w:p w14:paraId="5176F9F7">
            <w:pPr>
              <w:pStyle w:val="9"/>
              <w:ind w:left="97"/>
              <w:rPr>
                <w:b/>
                <w:sz w:val="16"/>
              </w:rPr>
            </w:pPr>
            <w:r>
              <w:rPr>
                <w:b/>
                <w:sz w:val="16"/>
              </w:rPr>
              <w:t>XAI</w:t>
            </w:r>
            <w:r>
              <w:rPr>
                <w:b/>
                <w:spacing w:val="-2"/>
                <w:sz w:val="16"/>
              </w:rPr>
              <w:t xml:space="preserve"> Integration</w:t>
            </w:r>
          </w:p>
        </w:tc>
        <w:tc>
          <w:tcPr>
            <w:tcW w:w="1432" w:type="dxa"/>
          </w:tcPr>
          <w:p w14:paraId="4F1D559B">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tcPr>
          <w:p w14:paraId="5A67F2AB">
            <w:pPr>
              <w:pStyle w:val="9"/>
              <w:ind w:left="1" w:right="1"/>
              <w:jc w:val="center"/>
              <w:rPr>
                <w:sz w:val="16"/>
              </w:rPr>
            </w:pPr>
            <w:r>
              <w:rPr>
                <w:spacing w:val="-2"/>
                <w:sz w:val="16"/>
              </w:rPr>
              <w:t>Partial</w:t>
            </w:r>
          </w:p>
        </w:tc>
        <w:tc>
          <w:tcPr>
            <w:tcW w:w="1432" w:type="dxa"/>
          </w:tcPr>
          <w:p w14:paraId="5C4522E1">
            <w:pPr>
              <w:pStyle w:val="9"/>
              <w:ind w:left="1" w:right="1"/>
              <w:jc w:val="center"/>
              <w:rPr>
                <w:sz w:val="16"/>
              </w:rPr>
            </w:pPr>
            <w:r>
              <w:rPr>
                <w:spacing w:val="-5"/>
                <w:sz w:val="16"/>
              </w:rPr>
              <w:t>No</w:t>
            </w:r>
          </w:p>
        </w:tc>
        <w:tc>
          <w:tcPr>
            <w:tcW w:w="1432" w:type="dxa"/>
          </w:tcPr>
          <w:p w14:paraId="3E707671">
            <w:pPr>
              <w:pStyle w:val="9"/>
              <w:ind w:left="1" w:right="1"/>
              <w:jc w:val="center"/>
              <w:rPr>
                <w:sz w:val="16"/>
              </w:rPr>
            </w:pPr>
            <w:r>
              <w:rPr>
                <w:spacing w:val="-2"/>
                <w:sz w:val="16"/>
              </w:rPr>
              <w:t>Partial</w:t>
            </w:r>
          </w:p>
        </w:tc>
        <w:tc>
          <w:tcPr>
            <w:tcW w:w="1432" w:type="dxa"/>
          </w:tcPr>
          <w:p w14:paraId="4D3D31B2">
            <w:pPr>
              <w:pStyle w:val="9"/>
              <w:ind w:left="1" w:right="1"/>
              <w:jc w:val="center"/>
              <w:rPr>
                <w:sz w:val="16"/>
              </w:rPr>
            </w:pPr>
            <w:r>
              <w:rPr>
                <w:spacing w:val="-5"/>
                <w:sz w:val="16"/>
              </w:rPr>
              <w:t>No</w:t>
            </w:r>
          </w:p>
        </w:tc>
      </w:tr>
    </w:tbl>
    <w:p w14:paraId="1ADF8528">
      <w:pPr>
        <w:pStyle w:val="9"/>
        <w:spacing w:after="0"/>
        <w:jc w:val="center"/>
        <w:rPr>
          <w:sz w:val="16"/>
        </w:rPr>
        <w:sectPr>
          <w:pgSz w:w="12240" w:h="15840"/>
          <w:pgMar w:top="460" w:right="360" w:bottom="960" w:left="360" w:header="142" w:footer="776" w:gutter="0"/>
          <w:cols w:space="720" w:num="1"/>
        </w:sectPr>
      </w:pPr>
    </w:p>
    <w:p w14:paraId="2BB8A11F">
      <w:pPr>
        <w:pStyle w:val="5"/>
        <w:spacing w:before="0"/>
        <w:rPr>
          <w:b/>
          <w:sz w:val="7"/>
        </w:rPr>
      </w:pPr>
    </w:p>
    <w:tbl>
      <w:tblPr>
        <w:tblStyle w:val="4"/>
        <w:tblW w:w="0" w:type="auto"/>
        <w:tblInd w:w="562" w:type="dxa"/>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Layout w:type="fixed"/>
        <w:tblCellMar>
          <w:top w:w="0" w:type="dxa"/>
          <w:left w:w="0" w:type="dxa"/>
          <w:bottom w:w="0" w:type="dxa"/>
          <w:right w:w="0" w:type="dxa"/>
        </w:tblCellMar>
      </w:tblPr>
      <w:tblGrid>
        <w:gridCol w:w="2200"/>
        <w:gridCol w:w="1432"/>
        <w:gridCol w:w="1432"/>
        <w:gridCol w:w="1432"/>
        <w:gridCol w:w="1432"/>
        <w:gridCol w:w="1432"/>
      </w:tblGrid>
      <w:tr w14:paraId="2D46735C">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shd w:val="clear" w:color="auto" w:fill="F1F4F7"/>
          </w:tcPr>
          <w:p w14:paraId="3352C5B1">
            <w:pPr>
              <w:pStyle w:val="9"/>
              <w:ind w:left="97"/>
              <w:rPr>
                <w:b/>
                <w:sz w:val="16"/>
              </w:rPr>
            </w:pPr>
            <w:r>
              <w:rPr>
                <w:b/>
                <w:sz w:val="16"/>
              </w:rPr>
              <w:t xml:space="preserve">Regulatory </w:t>
            </w:r>
            <w:r>
              <w:rPr>
                <w:b/>
                <w:spacing w:val="-2"/>
                <w:sz w:val="16"/>
              </w:rPr>
              <w:t>Pathway</w:t>
            </w:r>
          </w:p>
        </w:tc>
        <w:tc>
          <w:tcPr>
            <w:tcW w:w="1432" w:type="dxa"/>
            <w:shd w:val="clear" w:color="auto" w:fill="F1F4F7"/>
          </w:tcPr>
          <w:p w14:paraId="332B01FA">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2"/>
                <w:sz w:val="16"/>
              </w:rPr>
              <w:t>CDSCO</w:t>
            </w:r>
          </w:p>
        </w:tc>
        <w:tc>
          <w:tcPr>
            <w:tcW w:w="1432" w:type="dxa"/>
            <w:shd w:val="clear" w:color="auto" w:fill="F1F4F7"/>
          </w:tcPr>
          <w:p w14:paraId="6D93A365">
            <w:pPr>
              <w:pStyle w:val="9"/>
              <w:ind w:left="1" w:right="1"/>
              <w:jc w:val="center"/>
              <w:rPr>
                <w:sz w:val="16"/>
              </w:rPr>
            </w:pPr>
            <w:r>
              <w:rPr>
                <w:spacing w:val="-2"/>
                <w:sz w:val="16"/>
              </w:rPr>
              <w:t>FDA/CE</w:t>
            </w:r>
          </w:p>
        </w:tc>
        <w:tc>
          <w:tcPr>
            <w:tcW w:w="1432" w:type="dxa"/>
            <w:shd w:val="clear" w:color="auto" w:fill="F1F4F7"/>
          </w:tcPr>
          <w:p w14:paraId="454DE7DB">
            <w:pPr>
              <w:pStyle w:val="9"/>
              <w:ind w:left="1" w:right="1"/>
              <w:jc w:val="center"/>
              <w:rPr>
                <w:sz w:val="16"/>
              </w:rPr>
            </w:pPr>
            <w:r>
              <w:rPr>
                <w:spacing w:val="-5"/>
                <w:sz w:val="16"/>
              </w:rPr>
              <w:t>No</w:t>
            </w:r>
          </w:p>
        </w:tc>
        <w:tc>
          <w:tcPr>
            <w:tcW w:w="1432" w:type="dxa"/>
            <w:shd w:val="clear" w:color="auto" w:fill="F1F4F7"/>
          </w:tcPr>
          <w:p w14:paraId="1E61524F">
            <w:pPr>
              <w:pStyle w:val="9"/>
              <w:ind w:left="1" w:right="1"/>
              <w:jc w:val="center"/>
              <w:rPr>
                <w:sz w:val="16"/>
              </w:rPr>
            </w:pPr>
            <w:r>
              <w:rPr>
                <w:spacing w:val="-5"/>
                <w:sz w:val="16"/>
              </w:rPr>
              <w:t>No</w:t>
            </w:r>
          </w:p>
        </w:tc>
        <w:tc>
          <w:tcPr>
            <w:tcW w:w="1432" w:type="dxa"/>
            <w:shd w:val="clear" w:color="auto" w:fill="F1F4F7"/>
          </w:tcPr>
          <w:p w14:paraId="146E1EAA">
            <w:pPr>
              <w:pStyle w:val="9"/>
              <w:ind w:left="1" w:right="1"/>
              <w:jc w:val="center"/>
              <w:rPr>
                <w:sz w:val="16"/>
              </w:rPr>
            </w:pPr>
            <w:r>
              <w:rPr>
                <w:spacing w:val="-5"/>
                <w:sz w:val="16"/>
              </w:rPr>
              <w:t>No</w:t>
            </w:r>
          </w:p>
        </w:tc>
      </w:tr>
      <w:tr w14:paraId="17638601">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tcPr>
          <w:p w14:paraId="45CA57BA">
            <w:pPr>
              <w:pStyle w:val="9"/>
              <w:ind w:left="97"/>
              <w:rPr>
                <w:b/>
                <w:sz w:val="16"/>
              </w:rPr>
            </w:pPr>
            <w:r>
              <w:rPr>
                <w:b/>
                <w:spacing w:val="-2"/>
                <w:sz w:val="16"/>
              </w:rPr>
              <w:t>LMIC-Optimised</w:t>
            </w:r>
          </w:p>
        </w:tc>
        <w:tc>
          <w:tcPr>
            <w:tcW w:w="1432" w:type="dxa"/>
          </w:tcPr>
          <w:p w14:paraId="03D78A6C">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tcPr>
          <w:p w14:paraId="2A6FFCD5">
            <w:pPr>
              <w:pStyle w:val="9"/>
              <w:ind w:left="1" w:right="1"/>
              <w:jc w:val="center"/>
              <w:rPr>
                <w:sz w:val="16"/>
              </w:rPr>
            </w:pPr>
            <w:r>
              <w:rPr>
                <w:spacing w:val="-5"/>
                <w:sz w:val="16"/>
              </w:rPr>
              <w:t>No</w:t>
            </w:r>
          </w:p>
        </w:tc>
        <w:tc>
          <w:tcPr>
            <w:tcW w:w="1432" w:type="dxa"/>
          </w:tcPr>
          <w:p w14:paraId="3A6D9B01">
            <w:pPr>
              <w:pStyle w:val="9"/>
              <w:ind w:left="1" w:right="1"/>
              <w:jc w:val="center"/>
              <w:rPr>
                <w:sz w:val="16"/>
              </w:rPr>
            </w:pPr>
            <w:r>
              <w:rPr>
                <w:spacing w:val="-5"/>
                <w:sz w:val="16"/>
              </w:rPr>
              <w:t>No</w:t>
            </w:r>
          </w:p>
        </w:tc>
        <w:tc>
          <w:tcPr>
            <w:tcW w:w="1432" w:type="dxa"/>
          </w:tcPr>
          <w:p w14:paraId="4EE537AC">
            <w:pPr>
              <w:pStyle w:val="9"/>
              <w:ind w:left="1" w:right="1"/>
              <w:jc w:val="center"/>
              <w:rPr>
                <w:sz w:val="16"/>
              </w:rPr>
            </w:pPr>
            <w:r>
              <w:rPr>
                <w:spacing w:val="-5"/>
                <w:sz w:val="16"/>
              </w:rPr>
              <w:t>No</w:t>
            </w:r>
          </w:p>
        </w:tc>
        <w:tc>
          <w:tcPr>
            <w:tcW w:w="1432" w:type="dxa"/>
          </w:tcPr>
          <w:p w14:paraId="18BB4C16">
            <w:pPr>
              <w:pStyle w:val="9"/>
              <w:ind w:left="1" w:right="1"/>
              <w:jc w:val="center"/>
              <w:rPr>
                <w:sz w:val="16"/>
              </w:rPr>
            </w:pPr>
            <w:r>
              <w:rPr>
                <w:spacing w:val="-5"/>
                <w:sz w:val="16"/>
              </w:rPr>
              <w:t>No</w:t>
            </w:r>
          </w:p>
        </w:tc>
      </w:tr>
      <w:tr w14:paraId="67177D89">
        <w:tblPrEx>
          <w:tblBorders>
            <w:top w:val="single" w:color="CCCCCC" w:sz="2" w:space="0"/>
            <w:left w:val="single" w:color="CCCCCC" w:sz="2" w:space="0"/>
            <w:bottom w:val="single" w:color="CCCCCC" w:sz="2" w:space="0"/>
            <w:right w:val="single" w:color="CCCCCC" w:sz="2" w:space="0"/>
            <w:insideH w:val="single" w:color="CCCCCC" w:sz="2" w:space="0"/>
            <w:insideV w:val="single" w:color="CCCCCC" w:sz="2" w:space="0"/>
          </w:tblBorders>
          <w:tblCellMar>
            <w:top w:w="0" w:type="dxa"/>
            <w:left w:w="0" w:type="dxa"/>
            <w:bottom w:w="0" w:type="dxa"/>
            <w:right w:w="0" w:type="dxa"/>
          </w:tblCellMar>
        </w:tblPrEx>
        <w:trPr>
          <w:trHeight w:val="308" w:hRule="atLeast"/>
        </w:trPr>
        <w:tc>
          <w:tcPr>
            <w:tcW w:w="2200" w:type="dxa"/>
            <w:shd w:val="clear" w:color="auto" w:fill="F1F4F7"/>
          </w:tcPr>
          <w:p w14:paraId="5E88ABA6">
            <w:pPr>
              <w:pStyle w:val="9"/>
              <w:ind w:left="97"/>
              <w:rPr>
                <w:b/>
                <w:sz w:val="16"/>
              </w:rPr>
            </w:pPr>
            <w:r>
              <w:rPr>
                <w:b/>
                <w:sz w:val="16"/>
              </w:rPr>
              <w:t>Clinical</w:t>
            </w:r>
            <w:r>
              <w:rPr>
                <w:b/>
                <w:spacing w:val="-4"/>
                <w:sz w:val="16"/>
              </w:rPr>
              <w:t xml:space="preserve"> </w:t>
            </w:r>
            <w:r>
              <w:rPr>
                <w:b/>
                <w:sz w:val="16"/>
              </w:rPr>
              <w:t>Safety</w:t>
            </w:r>
            <w:r>
              <w:rPr>
                <w:b/>
                <w:spacing w:val="-3"/>
                <w:sz w:val="16"/>
              </w:rPr>
              <w:t xml:space="preserve"> </w:t>
            </w:r>
            <w:r>
              <w:rPr>
                <w:b/>
                <w:spacing w:val="-2"/>
                <w:sz w:val="16"/>
              </w:rPr>
              <w:t>Engine</w:t>
            </w:r>
          </w:p>
        </w:tc>
        <w:tc>
          <w:tcPr>
            <w:tcW w:w="1432" w:type="dxa"/>
            <w:shd w:val="clear" w:color="auto" w:fill="F1F4F7"/>
          </w:tcPr>
          <w:p w14:paraId="77AD53B4">
            <w:pPr>
              <w:pStyle w:val="9"/>
              <w:spacing w:before="40"/>
              <w:ind w:left="1" w:right="1"/>
              <w:jc w:val="center"/>
              <w:rPr>
                <w:sz w:val="16"/>
              </w:rPr>
            </w:pPr>
            <w:r>
              <w:rPr>
                <w:rFonts w:ascii="Segoe UI Symbol" w:hAnsi="Segoe UI Symbol"/>
                <w:color w:val="1B6B2D"/>
                <w:sz w:val="16"/>
              </w:rPr>
              <w:t>✔</w:t>
            </w:r>
            <w:r>
              <w:rPr>
                <w:rFonts w:ascii="Segoe UI Symbol" w:hAnsi="Segoe UI Symbol"/>
                <w:color w:val="1B6B2D"/>
                <w:spacing w:val="1"/>
                <w:sz w:val="16"/>
              </w:rPr>
              <w:t xml:space="preserve"> </w:t>
            </w:r>
            <w:r>
              <w:rPr>
                <w:color w:val="1B6B2D"/>
                <w:spacing w:val="-5"/>
                <w:sz w:val="16"/>
              </w:rPr>
              <w:t>Yes</w:t>
            </w:r>
          </w:p>
        </w:tc>
        <w:tc>
          <w:tcPr>
            <w:tcW w:w="1432" w:type="dxa"/>
            <w:shd w:val="clear" w:color="auto" w:fill="F1F4F7"/>
          </w:tcPr>
          <w:p w14:paraId="54D3F025">
            <w:pPr>
              <w:pStyle w:val="9"/>
              <w:ind w:left="1" w:right="1"/>
              <w:jc w:val="center"/>
              <w:rPr>
                <w:sz w:val="16"/>
              </w:rPr>
            </w:pPr>
            <w:r>
              <w:rPr>
                <w:spacing w:val="-2"/>
                <w:sz w:val="16"/>
              </w:rPr>
              <w:t>Partial</w:t>
            </w:r>
          </w:p>
        </w:tc>
        <w:tc>
          <w:tcPr>
            <w:tcW w:w="1432" w:type="dxa"/>
            <w:shd w:val="clear" w:color="auto" w:fill="F1F4F7"/>
          </w:tcPr>
          <w:p w14:paraId="10FE6479">
            <w:pPr>
              <w:pStyle w:val="9"/>
              <w:ind w:left="1" w:right="1"/>
              <w:jc w:val="center"/>
              <w:rPr>
                <w:sz w:val="16"/>
              </w:rPr>
            </w:pPr>
            <w:r>
              <w:rPr>
                <w:spacing w:val="-5"/>
                <w:sz w:val="16"/>
              </w:rPr>
              <w:t>No</w:t>
            </w:r>
          </w:p>
        </w:tc>
        <w:tc>
          <w:tcPr>
            <w:tcW w:w="1432" w:type="dxa"/>
            <w:shd w:val="clear" w:color="auto" w:fill="F1F4F7"/>
          </w:tcPr>
          <w:p w14:paraId="1F1B0620">
            <w:pPr>
              <w:pStyle w:val="9"/>
              <w:ind w:left="1" w:right="1"/>
              <w:jc w:val="center"/>
              <w:rPr>
                <w:sz w:val="16"/>
              </w:rPr>
            </w:pPr>
            <w:r>
              <w:rPr>
                <w:spacing w:val="-5"/>
                <w:sz w:val="16"/>
              </w:rPr>
              <w:t>No</w:t>
            </w:r>
          </w:p>
        </w:tc>
        <w:tc>
          <w:tcPr>
            <w:tcW w:w="1432" w:type="dxa"/>
            <w:shd w:val="clear" w:color="auto" w:fill="F1F4F7"/>
          </w:tcPr>
          <w:p w14:paraId="1712888F">
            <w:pPr>
              <w:pStyle w:val="9"/>
              <w:ind w:left="1" w:right="1"/>
              <w:jc w:val="center"/>
              <w:rPr>
                <w:sz w:val="16"/>
              </w:rPr>
            </w:pPr>
            <w:r>
              <w:rPr>
                <w:spacing w:val="-2"/>
                <w:sz w:val="16"/>
              </w:rPr>
              <w:t>Partial</w:t>
            </w:r>
          </w:p>
        </w:tc>
      </w:tr>
    </w:tbl>
    <w:p w14:paraId="65FC0326">
      <w:pPr>
        <w:pStyle w:val="5"/>
        <w:spacing w:before="235"/>
        <w:rPr>
          <w:b/>
        </w:rPr>
      </w:pPr>
    </w:p>
    <w:p w14:paraId="768304E9">
      <w:pPr>
        <w:spacing w:before="0"/>
        <w:ind w:left="558" w:right="0" w:firstLine="0"/>
        <w:jc w:val="both"/>
        <w:rPr>
          <w:b/>
          <w:sz w:val="24"/>
        </w:rPr>
      </w:pPr>
      <w:r>
        <w:rPr>
          <w:b/>
          <w:color w:val="2C5F9E"/>
          <w:sz w:val="24"/>
        </w:rPr>
        <w:t>Limitations</w:t>
      </w:r>
      <w:r>
        <w:rPr>
          <w:b/>
          <w:color w:val="2C5F9E"/>
          <w:spacing w:val="-5"/>
          <w:sz w:val="24"/>
        </w:rPr>
        <w:t xml:space="preserve"> </w:t>
      </w:r>
      <w:r>
        <w:rPr>
          <w:b/>
          <w:color w:val="2C5F9E"/>
          <w:sz w:val="24"/>
        </w:rPr>
        <w:t>and</w:t>
      </w:r>
      <w:r>
        <w:rPr>
          <w:b/>
          <w:color w:val="2C5F9E"/>
          <w:spacing w:val="-5"/>
          <w:sz w:val="24"/>
        </w:rPr>
        <w:t xml:space="preserve"> </w:t>
      </w:r>
      <w:r>
        <w:rPr>
          <w:b/>
          <w:color w:val="2C5F9E"/>
          <w:sz w:val="24"/>
        </w:rPr>
        <w:t>Future</w:t>
      </w:r>
      <w:r>
        <w:rPr>
          <w:b/>
          <w:color w:val="2C5F9E"/>
          <w:spacing w:val="-4"/>
          <w:sz w:val="24"/>
        </w:rPr>
        <w:t xml:space="preserve"> </w:t>
      </w:r>
      <w:r>
        <w:rPr>
          <w:b/>
          <w:color w:val="2C5F9E"/>
          <w:spacing w:val="-2"/>
          <w:sz w:val="24"/>
        </w:rPr>
        <w:t>Directions</w:t>
      </w:r>
    </w:p>
    <w:p w14:paraId="3021411D">
      <w:pPr>
        <w:pStyle w:val="5"/>
        <w:ind w:left="558" w:right="51"/>
        <w:jc w:val="both"/>
      </w:pPr>
      <w:r>
        <w:t>Several limitations of the current BODH implementation warrant acknowledgment. First, the pilot dataset representation,</w:t>
      </w:r>
      <w:r>
        <w:rPr>
          <w:spacing w:val="-10"/>
        </w:rPr>
        <w:t xml:space="preserve"> </w:t>
      </w:r>
      <w:r>
        <w:t>while</w:t>
      </w:r>
      <w:r>
        <w:rPr>
          <w:spacing w:val="-10"/>
        </w:rPr>
        <w:t xml:space="preserve"> </w:t>
      </w:r>
      <w:r>
        <w:t>India-wide,</w:t>
      </w:r>
      <w:r>
        <w:rPr>
          <w:spacing w:val="-10"/>
        </w:rPr>
        <w:t xml:space="preserve"> </w:t>
      </w:r>
      <w:r>
        <w:t>over-indexes</w:t>
      </w:r>
      <w:r>
        <w:rPr>
          <w:spacing w:val="-10"/>
        </w:rPr>
        <w:t xml:space="preserve"> </w:t>
      </w:r>
      <w:r>
        <w:t>tertiary</w:t>
      </w:r>
      <w:r>
        <w:rPr>
          <w:spacing w:val="-10"/>
        </w:rPr>
        <w:t xml:space="preserve"> </w:t>
      </w:r>
      <w:r>
        <w:t>hospitals</w:t>
      </w:r>
      <w:r>
        <w:rPr>
          <w:spacing w:val="-10"/>
        </w:rPr>
        <w:t xml:space="preserve"> </w:t>
      </w:r>
      <w:r>
        <w:t>(58%)</w:t>
      </w:r>
      <w:r>
        <w:rPr>
          <w:spacing w:val="-10"/>
        </w:rPr>
        <w:t xml:space="preserve"> </w:t>
      </w:r>
      <w:r>
        <w:t>relative</w:t>
      </w:r>
      <w:r>
        <w:rPr>
          <w:spacing w:val="-10"/>
        </w:rPr>
        <w:t xml:space="preserve"> </w:t>
      </w:r>
      <w:r>
        <w:t>to</w:t>
      </w:r>
      <w:r>
        <w:rPr>
          <w:spacing w:val="-10"/>
        </w:rPr>
        <w:t xml:space="preserve"> </w:t>
      </w:r>
      <w:r>
        <w:t>the</w:t>
      </w:r>
      <w:r>
        <w:rPr>
          <w:spacing w:val="-10"/>
        </w:rPr>
        <w:t xml:space="preserve"> </w:t>
      </w:r>
      <w:r>
        <w:t>Indian</w:t>
      </w:r>
      <w:r>
        <w:rPr>
          <w:spacing w:val="-10"/>
        </w:rPr>
        <w:t xml:space="preserve"> </w:t>
      </w:r>
      <w:r>
        <w:t>health</w:t>
      </w:r>
      <w:r>
        <w:rPr>
          <w:spacing w:val="-10"/>
        </w:rPr>
        <w:t xml:space="preserve"> </w:t>
      </w:r>
      <w:r>
        <w:t>system's</w:t>
      </w:r>
      <w:r>
        <w:rPr>
          <w:spacing w:val="-10"/>
        </w:rPr>
        <w:t xml:space="preserve"> </w:t>
      </w:r>
      <w:r>
        <w:t>actual case-load distribution (rural primary care: ~70% of encounters). Deliberate oversampling of rural datasets is planned in Phase 2. Second, the genomics repository is currently limited to germline variants; somatic mutation datasets for oncology AI — a rapidly growing application domain — are in active curation. Third, longitudinal evaluation — tracking AI model performance drift over time as clinical practice evolves — is architecturally supported but not yet operationalised; a continuous monitoring module is scheduled for Q3 2026.</w:t>
      </w:r>
    </w:p>
    <w:p w14:paraId="1CF1E66F">
      <w:pPr>
        <w:pStyle w:val="5"/>
        <w:ind w:left="558" w:right="51"/>
        <w:jc w:val="both"/>
      </w:pPr>
      <w:r>
        <w:t>Future development priorities include: integration with ABDM Health Data Management Policy for automatic dataset update pipelines; expansion of the NLP benchmark to 10 additional Indian languages including Bengali, Marathi, Kannada, and Odia; development of a BODH Certification Mark — analogous to CE marking — that regulatory</w:t>
      </w:r>
      <w:r>
        <w:rPr>
          <w:spacing w:val="-6"/>
        </w:rPr>
        <w:t xml:space="preserve"> </w:t>
      </w:r>
      <w:r>
        <w:t>bodies</w:t>
      </w:r>
      <w:r>
        <w:rPr>
          <w:spacing w:val="-6"/>
        </w:rPr>
        <w:t xml:space="preserve"> </w:t>
      </w:r>
      <w:r>
        <w:t>and</w:t>
      </w:r>
      <w:r>
        <w:rPr>
          <w:spacing w:val="-6"/>
        </w:rPr>
        <w:t xml:space="preserve"> </w:t>
      </w:r>
      <w:r>
        <w:t>hospital</w:t>
      </w:r>
      <w:r>
        <w:rPr>
          <w:spacing w:val="-6"/>
        </w:rPr>
        <w:t xml:space="preserve"> </w:t>
      </w:r>
      <w:r>
        <w:t>procurement</w:t>
      </w:r>
      <w:r>
        <w:rPr>
          <w:spacing w:val="-6"/>
        </w:rPr>
        <w:t xml:space="preserve"> </w:t>
      </w:r>
      <w:r>
        <w:t>offices</w:t>
      </w:r>
      <w:r>
        <w:rPr>
          <w:spacing w:val="-6"/>
        </w:rPr>
        <w:t xml:space="preserve"> </w:t>
      </w:r>
      <w:r>
        <w:t>can</w:t>
      </w:r>
      <w:r>
        <w:rPr>
          <w:spacing w:val="-6"/>
        </w:rPr>
        <w:t xml:space="preserve"> </w:t>
      </w:r>
      <w:r>
        <w:t>use</w:t>
      </w:r>
      <w:r>
        <w:rPr>
          <w:spacing w:val="-6"/>
        </w:rPr>
        <w:t xml:space="preserve"> </w:t>
      </w:r>
      <w:r>
        <w:t>to</w:t>
      </w:r>
      <w:r>
        <w:rPr>
          <w:spacing w:val="-6"/>
        </w:rPr>
        <w:t xml:space="preserve"> </w:t>
      </w:r>
      <w:r>
        <w:t>verify</w:t>
      </w:r>
      <w:r>
        <w:rPr>
          <w:spacing w:val="-6"/>
        </w:rPr>
        <w:t xml:space="preserve"> </w:t>
      </w:r>
      <w:r>
        <w:t>AI</w:t>
      </w:r>
      <w:r>
        <w:rPr>
          <w:spacing w:val="-6"/>
        </w:rPr>
        <w:t xml:space="preserve"> </w:t>
      </w:r>
      <w:r>
        <w:t>model</w:t>
      </w:r>
      <w:r>
        <w:rPr>
          <w:spacing w:val="-6"/>
        </w:rPr>
        <w:t xml:space="preserve"> </w:t>
      </w:r>
      <w:r>
        <w:t>compliance;</w:t>
      </w:r>
      <w:r>
        <w:rPr>
          <w:spacing w:val="-6"/>
        </w:rPr>
        <w:t xml:space="preserve"> </w:t>
      </w:r>
      <w:r>
        <w:t>and</w:t>
      </w:r>
      <w:r>
        <w:rPr>
          <w:spacing w:val="-6"/>
        </w:rPr>
        <w:t xml:space="preserve"> </w:t>
      </w:r>
      <w:r>
        <w:t>federated</w:t>
      </w:r>
      <w:r>
        <w:rPr>
          <w:spacing w:val="-6"/>
        </w:rPr>
        <w:t xml:space="preserve"> </w:t>
      </w:r>
      <w:r>
        <w:t>learning support enabling collaborative model improvement across BODH network nodes without centralising data.</w:t>
      </w:r>
    </w:p>
    <w:p w14:paraId="11CB0419">
      <w:pPr>
        <w:pStyle w:val="5"/>
        <w:spacing w:before="240"/>
      </w:pPr>
    </w:p>
    <w:p w14:paraId="29A9B596">
      <w:pPr>
        <w:pStyle w:val="2"/>
      </w:pPr>
      <w:r>
        <w:rPr>
          <w:color w:val="1F487C"/>
        </w:rPr>
        <w:t>Ethical</w:t>
      </w:r>
      <w:r>
        <w:rPr>
          <w:color w:val="1F487C"/>
          <w:spacing w:val="-4"/>
        </w:rPr>
        <w:t xml:space="preserve"> </w:t>
      </w:r>
      <w:r>
        <w:rPr>
          <w:color w:val="1F487C"/>
          <w:spacing w:val="-2"/>
        </w:rPr>
        <w:t>Considerations</w:t>
      </w:r>
    </w:p>
    <w:p w14:paraId="189B168F">
      <w:pPr>
        <w:pStyle w:val="5"/>
        <w:ind w:left="558" w:right="52"/>
        <w:jc w:val="both"/>
      </w:pPr>
      <w:r>
        <w:t>The development and deployment of the BODH (Benchmarking Open Data Platform for Health AI) must adhere to robust ethical principles to ensure responsible use of artificial intelligence in healthcare. Given the sensitive nature of clinical data, the platform should incorporate strong safeguards for data privacy, security, and patient confidentiality, in alignment with regulatory frameworks such as the Digital Personal Data Protection Act, 2023 and</w:t>
      </w:r>
      <w:r>
        <w:rPr>
          <w:spacing w:val="-7"/>
        </w:rPr>
        <w:t xml:space="preserve"> </w:t>
      </w:r>
      <w:r>
        <w:t>guidelines</w:t>
      </w:r>
      <w:r>
        <w:rPr>
          <w:spacing w:val="-7"/>
        </w:rPr>
        <w:t xml:space="preserve"> </w:t>
      </w:r>
      <w:r>
        <w:t>issued</w:t>
      </w:r>
      <w:r>
        <w:rPr>
          <w:spacing w:val="-7"/>
        </w:rPr>
        <w:t xml:space="preserve"> </w:t>
      </w:r>
      <w:r>
        <w:t>by</w:t>
      </w:r>
      <w:r>
        <w:rPr>
          <w:spacing w:val="-7"/>
        </w:rPr>
        <w:t xml:space="preserve"> </w:t>
      </w:r>
      <w:r>
        <w:t>NITI</w:t>
      </w:r>
      <w:r>
        <w:rPr>
          <w:spacing w:val="-7"/>
        </w:rPr>
        <w:t xml:space="preserve"> </w:t>
      </w:r>
      <w:r>
        <w:t>Aayog</w:t>
      </w:r>
      <w:r>
        <w:rPr>
          <w:spacing w:val="-7"/>
        </w:rPr>
        <w:t xml:space="preserve"> </w:t>
      </w:r>
      <w:r>
        <w:t>on</w:t>
      </w:r>
      <w:r>
        <w:rPr>
          <w:spacing w:val="-7"/>
        </w:rPr>
        <w:t xml:space="preserve"> </w:t>
      </w:r>
      <w:r>
        <w:t>responsible</w:t>
      </w:r>
      <w:r>
        <w:rPr>
          <w:spacing w:val="-7"/>
        </w:rPr>
        <w:t xml:space="preserve"> </w:t>
      </w:r>
      <w:r>
        <w:t>AI.</w:t>
      </w:r>
      <w:r>
        <w:rPr>
          <w:spacing w:val="-7"/>
        </w:rPr>
        <w:t xml:space="preserve"> </w:t>
      </w:r>
      <w:r>
        <w:t>Ethical</w:t>
      </w:r>
      <w:r>
        <w:rPr>
          <w:spacing w:val="-7"/>
        </w:rPr>
        <w:t xml:space="preserve"> </w:t>
      </w:r>
      <w:r>
        <w:t>governance</w:t>
      </w:r>
      <w:r>
        <w:rPr>
          <w:spacing w:val="-7"/>
        </w:rPr>
        <w:t xml:space="preserve"> </w:t>
      </w:r>
      <w:r>
        <w:t>within</w:t>
      </w:r>
      <w:r>
        <w:rPr>
          <w:spacing w:val="-7"/>
        </w:rPr>
        <w:t xml:space="preserve"> </w:t>
      </w:r>
      <w:r>
        <w:t>BODH</w:t>
      </w:r>
      <w:r>
        <w:rPr>
          <w:spacing w:val="-7"/>
        </w:rPr>
        <w:t xml:space="preserve"> </w:t>
      </w:r>
      <w:r>
        <w:t>should</w:t>
      </w:r>
      <w:r>
        <w:rPr>
          <w:spacing w:val="-7"/>
        </w:rPr>
        <w:t xml:space="preserve"> </w:t>
      </w:r>
      <w:r>
        <w:t>emphasize</w:t>
      </w:r>
      <w:r>
        <w:rPr>
          <w:spacing w:val="-7"/>
        </w:rPr>
        <w:t xml:space="preserve"> </w:t>
      </w:r>
      <w:r>
        <w:t>data anonymization, informed consent, and secure data sharing protocols to prevent misuse of patient information. Additionally, the evaluation framework must actively address algorithmic bias, fairness, and transparency, ensuring</w:t>
      </w:r>
      <w:r>
        <w:rPr>
          <w:spacing w:val="-9"/>
        </w:rPr>
        <w:t xml:space="preserve"> </w:t>
      </w:r>
      <w:r>
        <w:t>that</w:t>
      </w:r>
      <w:r>
        <w:rPr>
          <w:spacing w:val="-9"/>
        </w:rPr>
        <w:t xml:space="preserve"> </w:t>
      </w:r>
      <w:r>
        <w:t>AI</w:t>
      </w:r>
      <w:r>
        <w:rPr>
          <w:spacing w:val="-9"/>
        </w:rPr>
        <w:t xml:space="preserve"> </w:t>
      </w:r>
      <w:r>
        <w:t>models</w:t>
      </w:r>
      <w:r>
        <w:rPr>
          <w:spacing w:val="-9"/>
        </w:rPr>
        <w:t xml:space="preserve"> </w:t>
      </w:r>
      <w:r>
        <w:t>validated</w:t>
      </w:r>
      <w:r>
        <w:rPr>
          <w:spacing w:val="-9"/>
        </w:rPr>
        <w:t xml:space="preserve"> </w:t>
      </w:r>
      <w:r>
        <w:t>through</w:t>
      </w:r>
      <w:r>
        <w:rPr>
          <w:spacing w:val="-9"/>
        </w:rPr>
        <w:t xml:space="preserve"> </w:t>
      </w:r>
      <w:r>
        <w:t>the</w:t>
      </w:r>
      <w:r>
        <w:rPr>
          <w:spacing w:val="-9"/>
        </w:rPr>
        <w:t xml:space="preserve"> </w:t>
      </w:r>
      <w:r>
        <w:t>platform</w:t>
      </w:r>
      <w:r>
        <w:rPr>
          <w:spacing w:val="-9"/>
        </w:rPr>
        <w:t xml:space="preserve"> </w:t>
      </w:r>
      <w:r>
        <w:t>perform</w:t>
      </w:r>
      <w:r>
        <w:rPr>
          <w:spacing w:val="-9"/>
        </w:rPr>
        <w:t xml:space="preserve"> </w:t>
      </w:r>
      <w:r>
        <w:t>equitably</w:t>
      </w:r>
      <w:r>
        <w:rPr>
          <w:spacing w:val="-9"/>
        </w:rPr>
        <w:t xml:space="preserve"> </w:t>
      </w:r>
      <w:r>
        <w:t>across</w:t>
      </w:r>
      <w:r>
        <w:rPr>
          <w:spacing w:val="-9"/>
        </w:rPr>
        <w:t xml:space="preserve"> </w:t>
      </w:r>
      <w:r>
        <w:t>diverse</w:t>
      </w:r>
      <w:r>
        <w:rPr>
          <w:spacing w:val="-9"/>
        </w:rPr>
        <w:t xml:space="preserve"> </w:t>
      </w:r>
      <w:r>
        <w:t>demographic</w:t>
      </w:r>
      <w:r>
        <w:rPr>
          <w:spacing w:val="-9"/>
        </w:rPr>
        <w:t xml:space="preserve"> </w:t>
      </w:r>
      <w:r>
        <w:t>and</w:t>
      </w:r>
      <w:r>
        <w:rPr>
          <w:spacing w:val="-9"/>
        </w:rPr>
        <w:t xml:space="preserve"> </w:t>
      </w:r>
      <w:r>
        <w:t>clinical populations in India. Independent oversight, auditability of AI models, and adherence to global ethical standards such as those promoted by the World Health Organization for trustworthy health AI are essential to build trust among</w:t>
      </w:r>
      <w:r>
        <w:rPr>
          <w:spacing w:val="-12"/>
        </w:rPr>
        <w:t xml:space="preserve"> </w:t>
      </w:r>
      <w:r>
        <w:t>clinicians,</w:t>
      </w:r>
      <w:r>
        <w:rPr>
          <w:spacing w:val="-12"/>
        </w:rPr>
        <w:t xml:space="preserve"> </w:t>
      </w:r>
      <w:r>
        <w:t>researchers,</w:t>
      </w:r>
      <w:r>
        <w:rPr>
          <w:spacing w:val="-12"/>
        </w:rPr>
        <w:t xml:space="preserve"> </w:t>
      </w:r>
      <w:r>
        <w:t>regulators,</w:t>
      </w:r>
      <w:r>
        <w:rPr>
          <w:spacing w:val="-12"/>
        </w:rPr>
        <w:t xml:space="preserve"> </w:t>
      </w:r>
      <w:r>
        <w:t>and</w:t>
      </w:r>
      <w:r>
        <w:rPr>
          <w:spacing w:val="-12"/>
        </w:rPr>
        <w:t xml:space="preserve"> </w:t>
      </w:r>
      <w:r>
        <w:t>patients.</w:t>
      </w:r>
      <w:r>
        <w:rPr>
          <w:spacing w:val="-12"/>
        </w:rPr>
        <w:t xml:space="preserve"> </w:t>
      </w:r>
      <w:r>
        <w:t>By</w:t>
      </w:r>
      <w:r>
        <w:rPr>
          <w:spacing w:val="-12"/>
        </w:rPr>
        <w:t xml:space="preserve"> </w:t>
      </w:r>
      <w:r>
        <w:t>embedding</w:t>
      </w:r>
      <w:r>
        <w:rPr>
          <w:spacing w:val="-12"/>
        </w:rPr>
        <w:t xml:space="preserve"> </w:t>
      </w:r>
      <w:r>
        <w:t>these</w:t>
      </w:r>
      <w:r>
        <w:rPr>
          <w:spacing w:val="-12"/>
        </w:rPr>
        <w:t xml:space="preserve"> </w:t>
      </w:r>
      <w:r>
        <w:t>ethical</w:t>
      </w:r>
      <w:r>
        <w:rPr>
          <w:spacing w:val="-12"/>
        </w:rPr>
        <w:t xml:space="preserve"> </w:t>
      </w:r>
      <w:r>
        <w:t>safeguards,</w:t>
      </w:r>
      <w:r>
        <w:rPr>
          <w:spacing w:val="-12"/>
        </w:rPr>
        <w:t xml:space="preserve"> </w:t>
      </w:r>
      <w:r>
        <w:t>BODH</w:t>
      </w:r>
      <w:r>
        <w:rPr>
          <w:spacing w:val="-12"/>
        </w:rPr>
        <w:t xml:space="preserve"> </w:t>
      </w:r>
      <w:r>
        <w:t>can</w:t>
      </w:r>
      <w:r>
        <w:rPr>
          <w:spacing w:val="-12"/>
        </w:rPr>
        <w:t xml:space="preserve"> </w:t>
      </w:r>
      <w:r>
        <w:t>support the responsible validation and adoption of clinical AI systems while maintaining public trust and safeguarding patient rights.</w:t>
      </w:r>
    </w:p>
    <w:p w14:paraId="6FED2FB9">
      <w:pPr>
        <w:pStyle w:val="5"/>
        <w:spacing w:before="0"/>
      </w:pPr>
    </w:p>
    <w:p w14:paraId="6AD3BE37">
      <w:pPr>
        <w:pStyle w:val="5"/>
        <w:spacing w:before="164"/>
      </w:pPr>
    </w:p>
    <w:p w14:paraId="48B766BA">
      <w:pPr>
        <w:pStyle w:val="2"/>
        <w:jc w:val="left"/>
      </w:pPr>
      <w:r>
        <w:rPr>
          <w:color w:val="1B396B"/>
          <w:spacing w:val="-2"/>
        </w:rPr>
        <w:t>Conclusion</w:t>
      </w:r>
    </w:p>
    <w:p w14:paraId="672BC2FC">
      <w:pPr>
        <w:pStyle w:val="5"/>
        <w:spacing w:before="7"/>
        <w:rPr>
          <w:b/>
          <w:sz w:val="6"/>
        </w:rPr>
      </w:pPr>
      <w:r>
        <w:rPr>
          <w:b/>
          <w:sz w:val="6"/>
        </w:rPr>
        <mc:AlternateContent>
          <mc:Choice Requires="wps">
            <w:drawing>
              <wp:anchor distT="0" distB="0" distL="0" distR="0" simplePos="0" relativeHeight="251666432"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21" name="Graphic 21"/>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21" o:spid="_x0000_s1026" o:spt="100" style="position:absolute;left:0pt;margin-left:44.45pt;margin-top:5pt;height:0.1pt;width:548.55pt;mso-position-horizontal-relative:page;mso-wrap-distance-bottom:0pt;mso-wrap-distance-top:0pt;z-index:-251650048;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WKEc/R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144DCE64">
      <w:pPr>
        <w:pStyle w:val="5"/>
        <w:spacing w:before="150"/>
        <w:ind w:left="558" w:right="52"/>
        <w:jc w:val="both"/>
      </w:pPr>
      <w:r>
        <w:t xml:space="preserve">BODH represents a foundational contribution to India's health AI governance infrastructure and a globally significant innovation in clinical AI evaluation methodology. By integrating federated evaluation, multi- dimensional scoring, mandatory fairness and explainability auditing, and regulatory pathway alignment within a single sovereign platform, BODH creates the trust infrastructure that responsible AI adoption in healthcare </w:t>
      </w:r>
      <w:r>
        <w:rPr>
          <w:spacing w:val="-2"/>
        </w:rPr>
        <w:t>demands.</w:t>
      </w:r>
    </w:p>
    <w:p w14:paraId="787D5F35">
      <w:pPr>
        <w:pStyle w:val="5"/>
        <w:ind w:left="558" w:right="54"/>
        <w:jc w:val="both"/>
      </w:pPr>
      <w:r>
        <w:t>The preliminary findings from the BODH pilot — documenting systematic accuracy overestimation, previously unreported</w:t>
      </w:r>
      <w:r>
        <w:rPr>
          <w:spacing w:val="-7"/>
        </w:rPr>
        <w:t xml:space="preserve"> </w:t>
      </w:r>
      <w:r>
        <w:t>fairness</w:t>
      </w:r>
      <w:r>
        <w:rPr>
          <w:spacing w:val="-7"/>
        </w:rPr>
        <w:t xml:space="preserve"> </w:t>
      </w:r>
      <w:r>
        <w:t>disparities,</w:t>
      </w:r>
      <w:r>
        <w:rPr>
          <w:spacing w:val="-7"/>
        </w:rPr>
        <w:t xml:space="preserve"> </w:t>
      </w:r>
      <w:r>
        <w:t>and</w:t>
      </w:r>
      <w:r>
        <w:rPr>
          <w:spacing w:val="-7"/>
        </w:rPr>
        <w:t xml:space="preserve"> </w:t>
      </w:r>
      <w:r>
        <w:t>explainability</w:t>
      </w:r>
      <w:r>
        <w:rPr>
          <w:spacing w:val="-7"/>
        </w:rPr>
        <w:t xml:space="preserve"> </w:t>
      </w:r>
      <w:r>
        <w:t>deficiencies</w:t>
      </w:r>
      <w:r>
        <w:rPr>
          <w:spacing w:val="-7"/>
        </w:rPr>
        <w:t xml:space="preserve"> </w:t>
      </w:r>
      <w:r>
        <w:t>in</w:t>
      </w:r>
      <w:r>
        <w:rPr>
          <w:spacing w:val="-7"/>
        </w:rPr>
        <w:t xml:space="preserve"> </w:t>
      </w:r>
      <w:r>
        <w:t>commercial</w:t>
      </w:r>
      <w:r>
        <w:rPr>
          <w:spacing w:val="-7"/>
        </w:rPr>
        <w:t xml:space="preserve"> </w:t>
      </w:r>
      <w:r>
        <w:t>AI</w:t>
      </w:r>
      <w:r>
        <w:rPr>
          <w:spacing w:val="-7"/>
        </w:rPr>
        <w:t xml:space="preserve"> </w:t>
      </w:r>
      <w:r>
        <w:t>models</w:t>
      </w:r>
      <w:r>
        <w:rPr>
          <w:spacing w:val="-7"/>
        </w:rPr>
        <w:t xml:space="preserve"> </w:t>
      </w:r>
      <w:r>
        <w:t>—</w:t>
      </w:r>
      <w:r>
        <w:rPr>
          <w:spacing w:val="-7"/>
        </w:rPr>
        <w:t xml:space="preserve"> </w:t>
      </w:r>
      <w:r>
        <w:t>validate</w:t>
      </w:r>
      <w:r>
        <w:rPr>
          <w:spacing w:val="-7"/>
        </w:rPr>
        <w:t xml:space="preserve"> </w:t>
      </w:r>
      <w:r>
        <w:t>the</w:t>
      </w:r>
      <w:r>
        <w:rPr>
          <w:spacing w:val="-7"/>
        </w:rPr>
        <w:t xml:space="preserve"> </w:t>
      </w:r>
      <w:r>
        <w:t>platform's core</w:t>
      </w:r>
      <w:r>
        <w:rPr>
          <w:spacing w:val="-12"/>
        </w:rPr>
        <w:t xml:space="preserve"> </w:t>
      </w:r>
      <w:r>
        <w:t>hypothesis:</w:t>
      </w:r>
      <w:r>
        <w:rPr>
          <w:spacing w:val="-12"/>
        </w:rPr>
        <w:t xml:space="preserve"> </w:t>
      </w:r>
      <w:r>
        <w:t>that</w:t>
      </w:r>
      <w:r>
        <w:rPr>
          <w:spacing w:val="-12"/>
        </w:rPr>
        <w:t xml:space="preserve"> </w:t>
      </w:r>
      <w:r>
        <w:t>single-metric,</w:t>
      </w:r>
      <w:r>
        <w:rPr>
          <w:spacing w:val="-12"/>
        </w:rPr>
        <w:t xml:space="preserve"> </w:t>
      </w:r>
      <w:r>
        <w:t>vendor-conducted</w:t>
      </w:r>
      <w:r>
        <w:rPr>
          <w:spacing w:val="-12"/>
        </w:rPr>
        <w:t xml:space="preserve"> </w:t>
      </w:r>
      <w:r>
        <w:t>evaluations</w:t>
      </w:r>
      <w:r>
        <w:rPr>
          <w:spacing w:val="-12"/>
        </w:rPr>
        <w:t xml:space="preserve"> </w:t>
      </w:r>
      <w:r>
        <w:t>are</w:t>
      </w:r>
      <w:r>
        <w:rPr>
          <w:spacing w:val="-12"/>
        </w:rPr>
        <w:t xml:space="preserve"> </w:t>
      </w:r>
      <w:r>
        <w:t>insufficient</w:t>
      </w:r>
      <w:r>
        <w:rPr>
          <w:spacing w:val="-12"/>
        </w:rPr>
        <w:t xml:space="preserve"> </w:t>
      </w:r>
      <w:r>
        <w:t>safeguards</w:t>
      </w:r>
      <w:r>
        <w:rPr>
          <w:spacing w:val="-12"/>
        </w:rPr>
        <w:t xml:space="preserve"> </w:t>
      </w:r>
      <w:r>
        <w:t>for</w:t>
      </w:r>
      <w:r>
        <w:rPr>
          <w:spacing w:val="-12"/>
        </w:rPr>
        <w:t xml:space="preserve"> </w:t>
      </w:r>
      <w:r>
        <w:t>patient</w:t>
      </w:r>
      <w:r>
        <w:rPr>
          <w:spacing w:val="-12"/>
        </w:rPr>
        <w:t xml:space="preserve"> </w:t>
      </w:r>
      <w:r>
        <w:t>safety</w:t>
      </w:r>
      <w:r>
        <w:rPr>
          <w:spacing w:val="-12"/>
        </w:rPr>
        <w:t xml:space="preserve"> </w:t>
      </w:r>
      <w:r>
        <w:t>and equitable care. BODH's institutionalisation of independent, reproducible, multi-dimensional benchmarking is not merely a technical advancement; it is an ethical imperative.</w:t>
      </w:r>
    </w:p>
    <w:p w14:paraId="685525E0">
      <w:pPr>
        <w:pStyle w:val="5"/>
        <w:spacing w:after="0"/>
        <w:jc w:val="both"/>
        <w:sectPr>
          <w:pgSz w:w="12240" w:h="15840"/>
          <w:pgMar w:top="460" w:right="360" w:bottom="960" w:left="360" w:header="142" w:footer="776" w:gutter="0"/>
          <w:cols w:space="720" w:num="1"/>
        </w:sectPr>
      </w:pPr>
    </w:p>
    <w:p w14:paraId="7DF8A0D1">
      <w:pPr>
        <w:pStyle w:val="5"/>
        <w:spacing w:before="80"/>
        <w:ind w:left="558" w:right="54"/>
        <w:jc w:val="both"/>
      </w:pPr>
      <w:r>
        <w:t>As</w:t>
      </w:r>
      <w:r>
        <w:rPr>
          <w:spacing w:val="-9"/>
        </w:rPr>
        <w:t xml:space="preserve"> </w:t>
      </w:r>
      <w:r>
        <w:t>India</w:t>
      </w:r>
      <w:r>
        <w:rPr>
          <w:spacing w:val="-9"/>
        </w:rPr>
        <w:t xml:space="preserve"> </w:t>
      </w:r>
      <w:r>
        <w:t>positions</w:t>
      </w:r>
      <w:r>
        <w:rPr>
          <w:spacing w:val="-9"/>
        </w:rPr>
        <w:t xml:space="preserve"> </w:t>
      </w:r>
      <w:r>
        <w:t>itself</w:t>
      </w:r>
      <w:r>
        <w:rPr>
          <w:spacing w:val="-9"/>
        </w:rPr>
        <w:t xml:space="preserve"> </w:t>
      </w:r>
      <w:r>
        <w:t>as</w:t>
      </w:r>
      <w:r>
        <w:rPr>
          <w:spacing w:val="-9"/>
        </w:rPr>
        <w:t xml:space="preserve"> </w:t>
      </w:r>
      <w:r>
        <w:t>a</w:t>
      </w:r>
      <w:r>
        <w:rPr>
          <w:spacing w:val="-9"/>
        </w:rPr>
        <w:t xml:space="preserve"> </w:t>
      </w:r>
      <w:r>
        <w:t>global</w:t>
      </w:r>
      <w:r>
        <w:rPr>
          <w:spacing w:val="-9"/>
        </w:rPr>
        <w:t xml:space="preserve"> </w:t>
      </w:r>
      <w:r>
        <w:t>leader</w:t>
      </w:r>
      <w:r>
        <w:rPr>
          <w:spacing w:val="-9"/>
        </w:rPr>
        <w:t xml:space="preserve"> </w:t>
      </w:r>
      <w:r>
        <w:t>in</w:t>
      </w:r>
      <w:r>
        <w:rPr>
          <w:spacing w:val="-9"/>
        </w:rPr>
        <w:t xml:space="preserve"> </w:t>
      </w:r>
      <w:r>
        <w:t>responsible</w:t>
      </w:r>
      <w:r>
        <w:rPr>
          <w:spacing w:val="-9"/>
        </w:rPr>
        <w:t xml:space="preserve"> </w:t>
      </w:r>
      <w:r>
        <w:t>AI</w:t>
      </w:r>
      <w:r>
        <w:rPr>
          <w:spacing w:val="-9"/>
        </w:rPr>
        <w:t xml:space="preserve"> </w:t>
      </w:r>
      <w:r>
        <w:t>governance,</w:t>
      </w:r>
      <w:r>
        <w:rPr>
          <w:spacing w:val="-9"/>
        </w:rPr>
        <w:t xml:space="preserve"> </w:t>
      </w:r>
      <w:r>
        <w:t>BODH</w:t>
      </w:r>
      <w:r>
        <w:rPr>
          <w:spacing w:val="-9"/>
        </w:rPr>
        <w:t xml:space="preserve"> </w:t>
      </w:r>
      <w:r>
        <w:t>provides</w:t>
      </w:r>
      <w:r>
        <w:rPr>
          <w:spacing w:val="-9"/>
        </w:rPr>
        <w:t xml:space="preserve"> </w:t>
      </w:r>
      <w:r>
        <w:t>the</w:t>
      </w:r>
      <w:r>
        <w:rPr>
          <w:spacing w:val="-9"/>
        </w:rPr>
        <w:t xml:space="preserve"> </w:t>
      </w:r>
      <w:r>
        <w:t>empirical</w:t>
      </w:r>
      <w:r>
        <w:rPr>
          <w:spacing w:val="-9"/>
        </w:rPr>
        <w:t xml:space="preserve"> </w:t>
      </w:r>
      <w:r>
        <w:t>foundation upon which regulation, procurement policy, and clinical trust can be built. The platform invites the global health informatics</w:t>
      </w:r>
      <w:r>
        <w:rPr>
          <w:spacing w:val="-15"/>
        </w:rPr>
        <w:t xml:space="preserve"> </w:t>
      </w:r>
      <w:r>
        <w:t>community</w:t>
      </w:r>
      <w:r>
        <w:rPr>
          <w:spacing w:val="-15"/>
        </w:rPr>
        <w:t xml:space="preserve"> </w:t>
      </w:r>
      <w:r>
        <w:t>to</w:t>
      </w:r>
      <w:r>
        <w:rPr>
          <w:spacing w:val="-15"/>
        </w:rPr>
        <w:t xml:space="preserve"> </w:t>
      </w:r>
      <w:r>
        <w:t>contribute</w:t>
      </w:r>
      <w:r>
        <w:rPr>
          <w:spacing w:val="-15"/>
        </w:rPr>
        <w:t xml:space="preserve"> </w:t>
      </w:r>
      <w:r>
        <w:t>datasets,</w:t>
      </w:r>
      <w:r>
        <w:rPr>
          <w:spacing w:val="-15"/>
        </w:rPr>
        <w:t xml:space="preserve"> </w:t>
      </w:r>
      <w:r>
        <w:t>collaborate</w:t>
      </w:r>
      <w:r>
        <w:rPr>
          <w:spacing w:val="-15"/>
        </w:rPr>
        <w:t xml:space="preserve"> </w:t>
      </w:r>
      <w:r>
        <w:t>on</w:t>
      </w:r>
      <w:r>
        <w:rPr>
          <w:spacing w:val="-15"/>
        </w:rPr>
        <w:t xml:space="preserve"> </w:t>
      </w:r>
      <w:r>
        <w:t>evaluation</w:t>
      </w:r>
      <w:r>
        <w:rPr>
          <w:spacing w:val="-15"/>
        </w:rPr>
        <w:t xml:space="preserve"> </w:t>
      </w:r>
      <w:r>
        <w:t>methodology,</w:t>
      </w:r>
      <w:r>
        <w:rPr>
          <w:spacing w:val="-15"/>
        </w:rPr>
        <w:t xml:space="preserve"> </w:t>
      </w:r>
      <w:r>
        <w:t>and</w:t>
      </w:r>
      <w:r>
        <w:rPr>
          <w:spacing w:val="-15"/>
        </w:rPr>
        <w:t xml:space="preserve"> </w:t>
      </w:r>
      <w:r>
        <w:t>adopt</w:t>
      </w:r>
      <w:r>
        <w:rPr>
          <w:spacing w:val="-15"/>
        </w:rPr>
        <w:t xml:space="preserve"> </w:t>
      </w:r>
      <w:r>
        <w:t>its</w:t>
      </w:r>
      <w:r>
        <w:rPr>
          <w:spacing w:val="-15"/>
        </w:rPr>
        <w:t xml:space="preserve"> </w:t>
      </w:r>
      <w:r>
        <w:t>open</w:t>
      </w:r>
      <w:r>
        <w:rPr>
          <w:spacing w:val="-15"/>
        </w:rPr>
        <w:t xml:space="preserve"> </w:t>
      </w:r>
      <w:r>
        <w:t>standards</w:t>
      </w:r>
    </w:p>
    <w:p w14:paraId="6E8BE834">
      <w:pPr>
        <w:pStyle w:val="5"/>
        <w:spacing w:before="0"/>
        <w:ind w:left="558"/>
        <w:jc w:val="both"/>
      </w:pPr>
      <w:r>
        <w:t>—</w:t>
      </w:r>
      <w:r>
        <w:rPr>
          <w:spacing w:val="-3"/>
        </w:rPr>
        <w:t xml:space="preserve"> </w:t>
      </w:r>
      <w:r>
        <w:t>ensuring</w:t>
      </w:r>
      <w:r>
        <w:rPr>
          <w:spacing w:val="-2"/>
        </w:rPr>
        <w:t xml:space="preserve"> </w:t>
      </w:r>
      <w:r>
        <w:t>that</w:t>
      </w:r>
      <w:r>
        <w:rPr>
          <w:spacing w:val="-3"/>
        </w:rPr>
        <w:t xml:space="preserve"> </w:t>
      </w:r>
      <w:r>
        <w:t>the</w:t>
      </w:r>
      <w:r>
        <w:rPr>
          <w:spacing w:val="-2"/>
        </w:rPr>
        <w:t xml:space="preserve"> </w:t>
      </w:r>
      <w:r>
        <w:t>transformative</w:t>
      </w:r>
      <w:r>
        <w:rPr>
          <w:spacing w:val="-3"/>
        </w:rPr>
        <w:t xml:space="preserve"> </w:t>
      </w:r>
      <w:r>
        <w:t>potential</w:t>
      </w:r>
      <w:r>
        <w:rPr>
          <w:spacing w:val="-2"/>
        </w:rPr>
        <w:t xml:space="preserve"> </w:t>
      </w:r>
      <w:r>
        <w:t>of</w:t>
      </w:r>
      <w:r>
        <w:rPr>
          <w:spacing w:val="-3"/>
        </w:rPr>
        <w:t xml:space="preserve"> </w:t>
      </w:r>
      <w:r>
        <w:t>AI</w:t>
      </w:r>
      <w:r>
        <w:rPr>
          <w:spacing w:val="-2"/>
        </w:rPr>
        <w:t xml:space="preserve"> </w:t>
      </w:r>
      <w:r>
        <w:t>in</w:t>
      </w:r>
      <w:r>
        <w:rPr>
          <w:spacing w:val="-3"/>
        </w:rPr>
        <w:t xml:space="preserve"> </w:t>
      </w:r>
      <w:r>
        <w:t>healthcare</w:t>
      </w:r>
      <w:r>
        <w:rPr>
          <w:spacing w:val="-2"/>
        </w:rPr>
        <w:t xml:space="preserve"> </w:t>
      </w:r>
      <w:r>
        <w:t>is</w:t>
      </w:r>
      <w:r>
        <w:rPr>
          <w:spacing w:val="-3"/>
        </w:rPr>
        <w:t xml:space="preserve"> </w:t>
      </w:r>
      <w:r>
        <w:t>realised</w:t>
      </w:r>
      <w:r>
        <w:rPr>
          <w:spacing w:val="-2"/>
        </w:rPr>
        <w:t xml:space="preserve"> </w:t>
      </w:r>
      <w:r>
        <w:t>equitably,</w:t>
      </w:r>
      <w:r>
        <w:rPr>
          <w:spacing w:val="-3"/>
        </w:rPr>
        <w:t xml:space="preserve"> </w:t>
      </w:r>
      <w:r>
        <w:t>safely,</w:t>
      </w:r>
      <w:r>
        <w:rPr>
          <w:spacing w:val="-2"/>
        </w:rPr>
        <w:t xml:space="preserve"> </w:t>
      </w:r>
      <w:r>
        <w:t>and</w:t>
      </w:r>
      <w:r>
        <w:rPr>
          <w:spacing w:val="-2"/>
        </w:rPr>
        <w:t xml:space="preserve"> verifiably.</w:t>
      </w:r>
    </w:p>
    <w:p w14:paraId="7A3A0AEB">
      <w:pPr>
        <w:pStyle w:val="5"/>
        <w:spacing w:before="240"/>
      </w:pPr>
    </w:p>
    <w:p w14:paraId="3A1B6E18">
      <w:pPr>
        <w:pStyle w:val="2"/>
      </w:pPr>
      <w:r>
        <w:t>Authors'</w:t>
      </w:r>
      <w:r>
        <w:rPr>
          <w:spacing w:val="-8"/>
        </w:rPr>
        <w:t xml:space="preserve"> </w:t>
      </w:r>
      <w:r>
        <w:rPr>
          <w:spacing w:val="-2"/>
        </w:rPr>
        <w:t>Biography</w:t>
      </w:r>
    </w:p>
    <w:p w14:paraId="238661C2">
      <w:pPr>
        <w:pStyle w:val="5"/>
        <w:spacing w:before="0"/>
        <w:ind w:left="558" w:right="52"/>
        <w:jc w:val="both"/>
      </w:pPr>
      <w:r>
        <w:t>Prasanna Kumar is a healthcare and life sciences professional with over two decades of experience in the CRO ecosystem,</w:t>
      </w:r>
      <w:r>
        <w:rPr>
          <w:spacing w:val="-8"/>
        </w:rPr>
        <w:t xml:space="preserve"> </w:t>
      </w:r>
      <w:r>
        <w:t>with</w:t>
      </w:r>
      <w:r>
        <w:rPr>
          <w:spacing w:val="-8"/>
        </w:rPr>
        <w:t xml:space="preserve"> </w:t>
      </w:r>
      <w:r>
        <w:t>expertise</w:t>
      </w:r>
      <w:r>
        <w:rPr>
          <w:spacing w:val="-8"/>
        </w:rPr>
        <w:t xml:space="preserve"> </w:t>
      </w:r>
      <w:r>
        <w:t>spanning</w:t>
      </w:r>
      <w:r>
        <w:rPr>
          <w:spacing w:val="-8"/>
        </w:rPr>
        <w:t xml:space="preserve"> </w:t>
      </w:r>
      <w:r>
        <w:t>clinical</w:t>
      </w:r>
      <w:r>
        <w:rPr>
          <w:spacing w:val="-8"/>
        </w:rPr>
        <w:t xml:space="preserve"> </w:t>
      </w:r>
      <w:r>
        <w:t>research</w:t>
      </w:r>
      <w:r>
        <w:rPr>
          <w:spacing w:val="-8"/>
        </w:rPr>
        <w:t xml:space="preserve"> </w:t>
      </w:r>
      <w:r>
        <w:t>delivery,</w:t>
      </w:r>
      <w:r>
        <w:rPr>
          <w:spacing w:val="-8"/>
        </w:rPr>
        <w:t xml:space="preserve"> </w:t>
      </w:r>
      <w:r>
        <w:t>operational</w:t>
      </w:r>
      <w:r>
        <w:rPr>
          <w:spacing w:val="-8"/>
        </w:rPr>
        <w:t xml:space="preserve"> </w:t>
      </w:r>
      <w:r>
        <w:t>strategy,</w:t>
      </w:r>
      <w:r>
        <w:rPr>
          <w:spacing w:val="-8"/>
        </w:rPr>
        <w:t xml:space="preserve"> </w:t>
      </w:r>
      <w:r>
        <w:t>and</w:t>
      </w:r>
      <w:r>
        <w:rPr>
          <w:spacing w:val="-8"/>
        </w:rPr>
        <w:t xml:space="preserve"> </w:t>
      </w:r>
      <w:r>
        <w:t>global</w:t>
      </w:r>
      <w:r>
        <w:rPr>
          <w:spacing w:val="-8"/>
        </w:rPr>
        <w:t xml:space="preserve"> </w:t>
      </w:r>
      <w:r>
        <w:t>healthcare</w:t>
      </w:r>
      <w:r>
        <w:rPr>
          <w:spacing w:val="-8"/>
        </w:rPr>
        <w:t xml:space="preserve"> </w:t>
      </w:r>
      <w:r>
        <w:t>services. He is currently pursuing a PhD in Management at GITAM University, India, where his research focuses on the intersection of digital innovation, artificial intelligence, and healthcare transformation. His academic interests include healthcare analytics, digital health ecosystems, and emerging technologies in life sciences. He actively engages in analyzing contemporary developments in healthcare and regularly shares thought-provoking perspectives on innovation and leadership in the healthcare sector.</w:t>
      </w:r>
    </w:p>
    <w:p w14:paraId="25705617">
      <w:pPr>
        <w:pStyle w:val="5"/>
        <w:spacing w:before="44"/>
      </w:pPr>
    </w:p>
    <w:p w14:paraId="31134E32">
      <w:pPr>
        <w:pStyle w:val="2"/>
        <w:jc w:val="left"/>
      </w:pPr>
      <w:r>
        <w:rPr>
          <w:color w:val="1B396B"/>
          <w:spacing w:val="-2"/>
        </w:rPr>
        <w:t>References</w:t>
      </w:r>
    </w:p>
    <w:p w14:paraId="50FB23F0">
      <w:pPr>
        <w:pStyle w:val="5"/>
        <w:spacing w:before="7"/>
        <w:rPr>
          <w:b/>
          <w:sz w:val="6"/>
        </w:rPr>
      </w:pPr>
      <w:r>
        <w:rPr>
          <w:b/>
          <w:sz w:val="6"/>
        </w:rPr>
        <mc:AlternateContent>
          <mc:Choice Requires="wps">
            <w:drawing>
              <wp:anchor distT="0" distB="0" distL="0" distR="0" simplePos="0" relativeHeight="251666432" behindDoc="1" locked="0" layoutInCell="1" allowOverlap="1">
                <wp:simplePos x="0" y="0"/>
                <wp:positionH relativeFrom="page">
                  <wp:posOffset>564515</wp:posOffset>
                </wp:positionH>
                <wp:positionV relativeFrom="paragraph">
                  <wp:posOffset>63500</wp:posOffset>
                </wp:positionV>
                <wp:extent cx="6966585" cy="1270"/>
                <wp:effectExtent l="0" t="0" r="0" b="0"/>
                <wp:wrapTopAndBottom/>
                <wp:docPr id="22" name="Graphic 22"/>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12699">
                          <a:solidFill>
                            <a:srgbClr val="2C5F9E"/>
                          </a:solidFill>
                          <a:prstDash val="solid"/>
                        </a:ln>
                      </wps:spPr>
                      <wps:bodyPr wrap="square" lIns="0" tIns="0" rIns="0" bIns="0" rtlCol="0">
                        <a:noAutofit/>
                      </wps:bodyPr>
                    </wps:wsp>
                  </a:graphicData>
                </a:graphic>
              </wp:anchor>
            </w:drawing>
          </mc:Choice>
          <mc:Fallback>
            <w:pict>
              <v:shape id="Graphic 22" o:spid="_x0000_s1026" o:spt="100" style="position:absolute;left:0pt;margin-left:44.45pt;margin-top:5pt;height:0.1pt;width:548.55pt;mso-position-horizontal-relative:page;mso-wrap-distance-bottom:0pt;mso-wrap-distance-top:0pt;z-index:-251650048;mso-width-relative:page;mso-height-relative:page;" filled="f" stroked="t" coordsize="6966584,1" o:gfxdata="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J51AAAAAkBAAAPAAAA&#10;AAAAAAEAIAAAACIAAABkcnMvZG93bnJldi54bWxQSwECFAAUAAAACACHTuJAB9PT9RkCAAB9BAAA&#10;DgAAAAAAAAABACAAAAAjAQAAZHJzL2Uyb0RvYy54bWxQSwUGAAAAAAYABgBZAQAArgUAAAAA&#10;" path="m0,0l6966385,0e">
                <v:fill on="f" focussize="0,0"/>
                <v:stroke weight="0.99992125984252pt" color="#2C5F9E" joinstyle="round"/>
                <v:imagedata o:title=""/>
                <o:lock v:ext="edit" aspectratio="f"/>
                <v:textbox inset="0mm,0mm,0mm,0mm"/>
                <w10:wrap type="topAndBottom"/>
              </v:shape>
            </w:pict>
          </mc:Fallback>
        </mc:AlternateContent>
      </w:r>
    </w:p>
    <w:p w14:paraId="14B2B136">
      <w:pPr>
        <w:pStyle w:val="8"/>
        <w:numPr>
          <w:ilvl w:val="0"/>
          <w:numId w:val="4"/>
        </w:numPr>
        <w:tabs>
          <w:tab w:val="left" w:pos="858"/>
        </w:tabs>
        <w:spacing w:before="150" w:after="0" w:line="240" w:lineRule="auto"/>
        <w:ind w:left="858" w:right="0" w:hanging="300"/>
        <w:jc w:val="left"/>
        <w:rPr>
          <w:sz w:val="22"/>
        </w:rPr>
      </w:pPr>
      <w:r>
        <w:rPr>
          <w:sz w:val="22"/>
        </w:rPr>
        <w:t>Ministry</w:t>
      </w:r>
      <w:r>
        <w:rPr>
          <w:spacing w:val="-15"/>
          <w:sz w:val="22"/>
        </w:rPr>
        <w:t xml:space="preserve"> </w:t>
      </w:r>
      <w:r>
        <w:rPr>
          <w:sz w:val="22"/>
        </w:rPr>
        <w:t>of</w:t>
      </w:r>
      <w:r>
        <w:rPr>
          <w:spacing w:val="-12"/>
          <w:sz w:val="22"/>
        </w:rPr>
        <w:t xml:space="preserve"> </w:t>
      </w:r>
      <w:r>
        <w:rPr>
          <w:sz w:val="22"/>
        </w:rPr>
        <w:t>Health</w:t>
      </w:r>
      <w:r>
        <w:rPr>
          <w:spacing w:val="-13"/>
          <w:sz w:val="22"/>
        </w:rPr>
        <w:t xml:space="preserve"> </w:t>
      </w:r>
      <w:r>
        <w:rPr>
          <w:sz w:val="22"/>
        </w:rPr>
        <w:t>and</w:t>
      </w:r>
      <w:r>
        <w:rPr>
          <w:spacing w:val="-12"/>
          <w:sz w:val="22"/>
        </w:rPr>
        <w:t xml:space="preserve"> </w:t>
      </w:r>
      <w:r>
        <w:rPr>
          <w:sz w:val="22"/>
        </w:rPr>
        <w:t>Family</w:t>
      </w:r>
      <w:r>
        <w:rPr>
          <w:spacing w:val="-13"/>
          <w:sz w:val="22"/>
        </w:rPr>
        <w:t xml:space="preserve"> </w:t>
      </w:r>
      <w:r>
        <w:rPr>
          <w:sz w:val="22"/>
        </w:rPr>
        <w:t>Welfare,</w:t>
      </w:r>
      <w:r>
        <w:rPr>
          <w:spacing w:val="-12"/>
          <w:sz w:val="22"/>
        </w:rPr>
        <w:t xml:space="preserve"> </w:t>
      </w:r>
      <w:r>
        <w:rPr>
          <w:sz w:val="22"/>
        </w:rPr>
        <w:t>Government</w:t>
      </w:r>
      <w:r>
        <w:rPr>
          <w:spacing w:val="-13"/>
          <w:sz w:val="22"/>
        </w:rPr>
        <w:t xml:space="preserve"> </w:t>
      </w:r>
      <w:r>
        <w:rPr>
          <w:sz w:val="22"/>
        </w:rPr>
        <w:t>of</w:t>
      </w:r>
      <w:r>
        <w:rPr>
          <w:spacing w:val="-12"/>
          <w:sz w:val="22"/>
        </w:rPr>
        <w:t xml:space="preserve"> </w:t>
      </w:r>
      <w:r>
        <w:rPr>
          <w:sz w:val="22"/>
        </w:rPr>
        <w:t>India.</w:t>
      </w:r>
      <w:r>
        <w:rPr>
          <w:spacing w:val="-12"/>
          <w:sz w:val="22"/>
        </w:rPr>
        <w:t xml:space="preserve"> </w:t>
      </w:r>
      <w:r>
        <w:rPr>
          <w:sz w:val="22"/>
        </w:rPr>
        <w:t>National</w:t>
      </w:r>
      <w:r>
        <w:rPr>
          <w:spacing w:val="-13"/>
          <w:sz w:val="22"/>
        </w:rPr>
        <w:t xml:space="preserve"> </w:t>
      </w:r>
      <w:r>
        <w:rPr>
          <w:sz w:val="22"/>
        </w:rPr>
        <w:t>Health</w:t>
      </w:r>
      <w:r>
        <w:rPr>
          <w:spacing w:val="-12"/>
          <w:sz w:val="22"/>
        </w:rPr>
        <w:t xml:space="preserve"> </w:t>
      </w:r>
      <w:r>
        <w:rPr>
          <w:sz w:val="22"/>
        </w:rPr>
        <w:t>Policy</w:t>
      </w:r>
      <w:r>
        <w:rPr>
          <w:spacing w:val="-13"/>
          <w:sz w:val="22"/>
        </w:rPr>
        <w:t xml:space="preserve"> </w:t>
      </w:r>
      <w:r>
        <w:rPr>
          <w:sz w:val="22"/>
        </w:rPr>
        <w:t>2017.</w:t>
      </w:r>
      <w:r>
        <w:rPr>
          <w:spacing w:val="-12"/>
          <w:sz w:val="22"/>
        </w:rPr>
        <w:t xml:space="preserve"> </w:t>
      </w:r>
      <w:r>
        <w:rPr>
          <w:sz w:val="22"/>
        </w:rPr>
        <w:t>MoHFW:</w:t>
      </w:r>
      <w:r>
        <w:rPr>
          <w:spacing w:val="-13"/>
          <w:sz w:val="22"/>
        </w:rPr>
        <w:t xml:space="preserve"> </w:t>
      </w:r>
      <w:r>
        <w:rPr>
          <w:sz w:val="22"/>
        </w:rPr>
        <w:t>New</w:t>
      </w:r>
      <w:r>
        <w:rPr>
          <w:spacing w:val="-12"/>
          <w:sz w:val="22"/>
        </w:rPr>
        <w:t xml:space="preserve"> </w:t>
      </w:r>
      <w:r>
        <w:rPr>
          <w:sz w:val="22"/>
        </w:rPr>
        <w:t>Delhi,</w:t>
      </w:r>
      <w:r>
        <w:rPr>
          <w:spacing w:val="-12"/>
          <w:sz w:val="22"/>
        </w:rPr>
        <w:t xml:space="preserve"> </w:t>
      </w:r>
      <w:r>
        <w:rPr>
          <w:spacing w:val="-2"/>
          <w:sz w:val="22"/>
        </w:rPr>
        <w:t>2017.</w:t>
      </w:r>
    </w:p>
    <w:p w14:paraId="5D5000E0">
      <w:pPr>
        <w:pStyle w:val="8"/>
        <w:numPr>
          <w:ilvl w:val="0"/>
          <w:numId w:val="4"/>
        </w:numPr>
        <w:tabs>
          <w:tab w:val="left" w:pos="877"/>
        </w:tabs>
        <w:spacing w:before="120" w:after="0" w:line="240" w:lineRule="auto"/>
        <w:ind w:left="558" w:right="51" w:firstLine="0"/>
        <w:jc w:val="left"/>
        <w:rPr>
          <w:sz w:val="22"/>
        </w:rPr>
      </w:pPr>
      <w:r>
        <w:rPr>
          <w:sz w:val="22"/>
        </w:rPr>
        <w:t>Gulshan V, Peng L, Coram M, et al. Development and validation of a deep learning algorithm for detection of diabetic retinopathy in retinal fundus photographs. JAMA. 2016;316(22):2402-2410.</w:t>
      </w:r>
    </w:p>
    <w:p w14:paraId="5679F4D2">
      <w:pPr>
        <w:pStyle w:val="8"/>
        <w:numPr>
          <w:ilvl w:val="0"/>
          <w:numId w:val="4"/>
        </w:numPr>
        <w:tabs>
          <w:tab w:val="left" w:pos="855"/>
        </w:tabs>
        <w:spacing w:before="120" w:after="0" w:line="240" w:lineRule="auto"/>
        <w:ind w:left="855" w:right="0" w:hanging="297"/>
        <w:jc w:val="left"/>
        <w:rPr>
          <w:sz w:val="22"/>
        </w:rPr>
      </w:pPr>
      <w:r>
        <w:rPr>
          <w:spacing w:val="-2"/>
          <w:sz w:val="22"/>
        </w:rPr>
        <w:t>Rajpurkar</w:t>
      </w:r>
      <w:r>
        <w:rPr>
          <w:spacing w:val="-5"/>
          <w:sz w:val="22"/>
        </w:rPr>
        <w:t xml:space="preserve"> </w:t>
      </w:r>
      <w:r>
        <w:rPr>
          <w:spacing w:val="-2"/>
          <w:sz w:val="22"/>
        </w:rPr>
        <w:t>P,</w:t>
      </w:r>
      <w:r>
        <w:rPr>
          <w:spacing w:val="-4"/>
          <w:sz w:val="22"/>
        </w:rPr>
        <w:t xml:space="preserve"> </w:t>
      </w:r>
      <w:r>
        <w:rPr>
          <w:spacing w:val="-2"/>
          <w:sz w:val="22"/>
        </w:rPr>
        <w:t>Irvin</w:t>
      </w:r>
      <w:r>
        <w:rPr>
          <w:spacing w:val="-4"/>
          <w:sz w:val="22"/>
        </w:rPr>
        <w:t xml:space="preserve"> </w:t>
      </w:r>
      <w:r>
        <w:rPr>
          <w:spacing w:val="-2"/>
          <w:sz w:val="22"/>
        </w:rPr>
        <w:t>J,</w:t>
      </w:r>
      <w:r>
        <w:rPr>
          <w:spacing w:val="-4"/>
          <w:sz w:val="22"/>
        </w:rPr>
        <w:t xml:space="preserve"> </w:t>
      </w:r>
      <w:r>
        <w:rPr>
          <w:spacing w:val="-2"/>
          <w:sz w:val="22"/>
        </w:rPr>
        <w:t>Ball</w:t>
      </w:r>
      <w:r>
        <w:rPr>
          <w:spacing w:val="-5"/>
          <w:sz w:val="22"/>
        </w:rPr>
        <w:t xml:space="preserve"> </w:t>
      </w:r>
      <w:r>
        <w:rPr>
          <w:spacing w:val="-2"/>
          <w:sz w:val="22"/>
        </w:rPr>
        <w:t>RL,</w:t>
      </w:r>
      <w:r>
        <w:rPr>
          <w:spacing w:val="-4"/>
          <w:sz w:val="22"/>
        </w:rPr>
        <w:t xml:space="preserve"> </w:t>
      </w:r>
      <w:r>
        <w:rPr>
          <w:spacing w:val="-2"/>
          <w:sz w:val="22"/>
        </w:rPr>
        <w:t>et</w:t>
      </w:r>
      <w:r>
        <w:rPr>
          <w:spacing w:val="-4"/>
          <w:sz w:val="22"/>
        </w:rPr>
        <w:t xml:space="preserve"> </w:t>
      </w:r>
      <w:r>
        <w:rPr>
          <w:spacing w:val="-2"/>
          <w:sz w:val="22"/>
        </w:rPr>
        <w:t>al.</w:t>
      </w:r>
      <w:r>
        <w:rPr>
          <w:spacing w:val="-4"/>
          <w:sz w:val="22"/>
        </w:rPr>
        <w:t xml:space="preserve"> </w:t>
      </w:r>
      <w:r>
        <w:rPr>
          <w:spacing w:val="-2"/>
          <w:sz w:val="22"/>
        </w:rPr>
        <w:t>Deep</w:t>
      </w:r>
      <w:r>
        <w:rPr>
          <w:spacing w:val="-5"/>
          <w:sz w:val="22"/>
        </w:rPr>
        <w:t xml:space="preserve"> </w:t>
      </w:r>
      <w:r>
        <w:rPr>
          <w:spacing w:val="-2"/>
          <w:sz w:val="22"/>
        </w:rPr>
        <w:t>learning</w:t>
      </w:r>
      <w:r>
        <w:rPr>
          <w:spacing w:val="-4"/>
          <w:sz w:val="22"/>
        </w:rPr>
        <w:t xml:space="preserve"> </w:t>
      </w:r>
      <w:r>
        <w:rPr>
          <w:spacing w:val="-2"/>
          <w:sz w:val="22"/>
        </w:rPr>
        <w:t>for</w:t>
      </w:r>
      <w:r>
        <w:rPr>
          <w:spacing w:val="-4"/>
          <w:sz w:val="22"/>
        </w:rPr>
        <w:t xml:space="preserve"> </w:t>
      </w:r>
      <w:r>
        <w:rPr>
          <w:spacing w:val="-2"/>
          <w:sz w:val="22"/>
        </w:rPr>
        <w:t>chest</w:t>
      </w:r>
      <w:r>
        <w:rPr>
          <w:spacing w:val="-4"/>
          <w:sz w:val="22"/>
        </w:rPr>
        <w:t xml:space="preserve"> </w:t>
      </w:r>
      <w:r>
        <w:rPr>
          <w:spacing w:val="-2"/>
          <w:sz w:val="22"/>
        </w:rPr>
        <w:t>radiograph</w:t>
      </w:r>
      <w:r>
        <w:rPr>
          <w:spacing w:val="-5"/>
          <w:sz w:val="22"/>
        </w:rPr>
        <w:t xml:space="preserve"> </w:t>
      </w:r>
      <w:r>
        <w:rPr>
          <w:spacing w:val="-2"/>
          <w:sz w:val="22"/>
        </w:rPr>
        <w:t>diagnosis.</w:t>
      </w:r>
      <w:r>
        <w:rPr>
          <w:spacing w:val="-4"/>
          <w:sz w:val="22"/>
        </w:rPr>
        <w:t xml:space="preserve"> </w:t>
      </w:r>
      <w:r>
        <w:rPr>
          <w:spacing w:val="-2"/>
          <w:sz w:val="22"/>
        </w:rPr>
        <w:t>PLOS</w:t>
      </w:r>
      <w:r>
        <w:rPr>
          <w:spacing w:val="-4"/>
          <w:sz w:val="22"/>
        </w:rPr>
        <w:t xml:space="preserve"> </w:t>
      </w:r>
      <w:r>
        <w:rPr>
          <w:spacing w:val="-2"/>
          <w:sz w:val="22"/>
        </w:rPr>
        <w:t>Medicine.</w:t>
      </w:r>
      <w:r>
        <w:rPr>
          <w:spacing w:val="-4"/>
          <w:sz w:val="22"/>
        </w:rPr>
        <w:t xml:space="preserve"> </w:t>
      </w:r>
      <w:r>
        <w:rPr>
          <w:spacing w:val="-2"/>
          <w:sz w:val="22"/>
        </w:rPr>
        <w:t>2018;15(11):e1002686.</w:t>
      </w:r>
    </w:p>
    <w:p w14:paraId="4678810A">
      <w:pPr>
        <w:pStyle w:val="8"/>
        <w:numPr>
          <w:ilvl w:val="0"/>
          <w:numId w:val="4"/>
        </w:numPr>
        <w:tabs>
          <w:tab w:val="left" w:pos="858"/>
        </w:tabs>
        <w:spacing w:before="120" w:after="0" w:line="240" w:lineRule="auto"/>
        <w:ind w:left="558" w:right="52" w:firstLine="0"/>
        <w:jc w:val="left"/>
        <w:rPr>
          <w:sz w:val="22"/>
        </w:rPr>
      </w:pPr>
      <w:r>
        <w:rPr>
          <w:sz w:val="22"/>
        </w:rPr>
        <w:t>Esteva</w:t>
      </w:r>
      <w:r>
        <w:rPr>
          <w:spacing w:val="-13"/>
          <w:sz w:val="22"/>
        </w:rPr>
        <w:t xml:space="preserve"> </w:t>
      </w:r>
      <w:r>
        <w:rPr>
          <w:sz w:val="22"/>
        </w:rPr>
        <w:t>A,</w:t>
      </w:r>
      <w:r>
        <w:rPr>
          <w:spacing w:val="-13"/>
          <w:sz w:val="22"/>
        </w:rPr>
        <w:t xml:space="preserve"> </w:t>
      </w:r>
      <w:r>
        <w:rPr>
          <w:sz w:val="22"/>
        </w:rPr>
        <w:t>Kuprel</w:t>
      </w:r>
      <w:r>
        <w:rPr>
          <w:spacing w:val="-13"/>
          <w:sz w:val="22"/>
        </w:rPr>
        <w:t xml:space="preserve"> </w:t>
      </w:r>
      <w:r>
        <w:rPr>
          <w:sz w:val="22"/>
        </w:rPr>
        <w:t>B,</w:t>
      </w:r>
      <w:r>
        <w:rPr>
          <w:spacing w:val="-13"/>
          <w:sz w:val="22"/>
        </w:rPr>
        <w:t xml:space="preserve"> </w:t>
      </w:r>
      <w:r>
        <w:rPr>
          <w:sz w:val="22"/>
        </w:rPr>
        <w:t>Novoa</w:t>
      </w:r>
      <w:r>
        <w:rPr>
          <w:spacing w:val="-13"/>
          <w:sz w:val="22"/>
        </w:rPr>
        <w:t xml:space="preserve"> </w:t>
      </w:r>
      <w:r>
        <w:rPr>
          <w:sz w:val="22"/>
        </w:rPr>
        <w:t>RA,</w:t>
      </w:r>
      <w:r>
        <w:rPr>
          <w:spacing w:val="-13"/>
          <w:sz w:val="22"/>
        </w:rPr>
        <w:t xml:space="preserve"> </w:t>
      </w:r>
      <w:r>
        <w:rPr>
          <w:sz w:val="22"/>
        </w:rPr>
        <w:t>et</w:t>
      </w:r>
      <w:r>
        <w:rPr>
          <w:spacing w:val="-13"/>
          <w:sz w:val="22"/>
        </w:rPr>
        <w:t xml:space="preserve"> </w:t>
      </w:r>
      <w:r>
        <w:rPr>
          <w:sz w:val="22"/>
        </w:rPr>
        <w:t>al.</w:t>
      </w:r>
      <w:r>
        <w:rPr>
          <w:spacing w:val="-13"/>
          <w:sz w:val="22"/>
        </w:rPr>
        <w:t xml:space="preserve"> </w:t>
      </w:r>
      <w:r>
        <w:rPr>
          <w:sz w:val="22"/>
        </w:rPr>
        <w:t>Dermatologist-level</w:t>
      </w:r>
      <w:r>
        <w:rPr>
          <w:spacing w:val="-13"/>
          <w:sz w:val="22"/>
        </w:rPr>
        <w:t xml:space="preserve"> </w:t>
      </w:r>
      <w:r>
        <w:rPr>
          <w:sz w:val="22"/>
        </w:rPr>
        <w:t>classification</w:t>
      </w:r>
      <w:r>
        <w:rPr>
          <w:spacing w:val="-13"/>
          <w:sz w:val="22"/>
        </w:rPr>
        <w:t xml:space="preserve"> </w:t>
      </w:r>
      <w:r>
        <w:rPr>
          <w:sz w:val="22"/>
        </w:rPr>
        <w:t>of</w:t>
      </w:r>
      <w:r>
        <w:rPr>
          <w:spacing w:val="-13"/>
          <w:sz w:val="22"/>
        </w:rPr>
        <w:t xml:space="preserve"> </w:t>
      </w:r>
      <w:r>
        <w:rPr>
          <w:sz w:val="22"/>
        </w:rPr>
        <w:t>skin</w:t>
      </w:r>
      <w:r>
        <w:rPr>
          <w:spacing w:val="-13"/>
          <w:sz w:val="22"/>
        </w:rPr>
        <w:t xml:space="preserve"> </w:t>
      </w:r>
      <w:r>
        <w:rPr>
          <w:sz w:val="22"/>
        </w:rPr>
        <w:t>cancer</w:t>
      </w:r>
      <w:r>
        <w:rPr>
          <w:spacing w:val="-13"/>
          <w:sz w:val="22"/>
        </w:rPr>
        <w:t xml:space="preserve"> </w:t>
      </w:r>
      <w:r>
        <w:rPr>
          <w:sz w:val="22"/>
        </w:rPr>
        <w:t>with</w:t>
      </w:r>
      <w:r>
        <w:rPr>
          <w:spacing w:val="-13"/>
          <w:sz w:val="22"/>
        </w:rPr>
        <w:t xml:space="preserve"> </w:t>
      </w:r>
      <w:r>
        <w:rPr>
          <w:sz w:val="22"/>
        </w:rPr>
        <w:t>deep</w:t>
      </w:r>
      <w:r>
        <w:rPr>
          <w:spacing w:val="-13"/>
          <w:sz w:val="22"/>
        </w:rPr>
        <w:t xml:space="preserve"> </w:t>
      </w:r>
      <w:r>
        <w:rPr>
          <w:sz w:val="22"/>
        </w:rPr>
        <w:t>neural</w:t>
      </w:r>
      <w:r>
        <w:rPr>
          <w:spacing w:val="-13"/>
          <w:sz w:val="22"/>
        </w:rPr>
        <w:t xml:space="preserve"> </w:t>
      </w:r>
      <w:r>
        <w:rPr>
          <w:sz w:val="22"/>
        </w:rPr>
        <w:t>networks.</w:t>
      </w:r>
      <w:r>
        <w:rPr>
          <w:spacing w:val="-13"/>
          <w:sz w:val="22"/>
        </w:rPr>
        <w:t xml:space="preserve"> </w:t>
      </w:r>
      <w:r>
        <w:rPr>
          <w:sz w:val="22"/>
        </w:rPr>
        <w:t xml:space="preserve">Nature. </w:t>
      </w:r>
      <w:r>
        <w:rPr>
          <w:spacing w:val="-2"/>
          <w:sz w:val="22"/>
        </w:rPr>
        <w:t>2017;542:115-118.</w:t>
      </w:r>
    </w:p>
    <w:p w14:paraId="69DB89EC">
      <w:pPr>
        <w:pStyle w:val="8"/>
        <w:numPr>
          <w:ilvl w:val="0"/>
          <w:numId w:val="4"/>
        </w:numPr>
        <w:tabs>
          <w:tab w:val="left" w:pos="875"/>
        </w:tabs>
        <w:spacing w:before="120" w:after="0" w:line="240" w:lineRule="auto"/>
        <w:ind w:left="558" w:right="50" w:firstLine="0"/>
        <w:jc w:val="left"/>
        <w:rPr>
          <w:sz w:val="22"/>
        </w:rPr>
      </w:pPr>
      <w:r>
        <w:rPr>
          <w:sz w:val="22"/>
        </w:rPr>
        <w:t>Norori N, Hu Q, Aellen FM, Faraci FD, Tzovara A. Addressing bias in big data and AI for health care: A call for open science. Patterns. 2021;2(10):100347.</w:t>
      </w:r>
    </w:p>
    <w:p w14:paraId="4603A8F0">
      <w:pPr>
        <w:pStyle w:val="8"/>
        <w:numPr>
          <w:ilvl w:val="0"/>
          <w:numId w:val="4"/>
        </w:numPr>
        <w:tabs>
          <w:tab w:val="left" w:pos="993"/>
        </w:tabs>
        <w:spacing w:before="120" w:after="0" w:line="240" w:lineRule="auto"/>
        <w:ind w:left="558" w:right="48" w:firstLine="0"/>
        <w:jc w:val="left"/>
        <w:rPr>
          <w:sz w:val="22"/>
        </w:rPr>
      </w:pPr>
      <w:r>
        <w:rPr>
          <w:sz w:val="22"/>
        </w:rPr>
        <w:t>Goldberger</w:t>
      </w:r>
      <w:r>
        <w:rPr>
          <w:spacing w:val="80"/>
          <w:w w:val="150"/>
          <w:sz w:val="22"/>
        </w:rPr>
        <w:t xml:space="preserve"> </w:t>
      </w:r>
      <w:r>
        <w:rPr>
          <w:sz w:val="22"/>
        </w:rPr>
        <w:t>AL,</w:t>
      </w:r>
      <w:r>
        <w:rPr>
          <w:spacing w:val="80"/>
          <w:w w:val="150"/>
          <w:sz w:val="22"/>
        </w:rPr>
        <w:t xml:space="preserve"> </w:t>
      </w:r>
      <w:r>
        <w:rPr>
          <w:sz w:val="22"/>
        </w:rPr>
        <w:t>Amaral</w:t>
      </w:r>
      <w:r>
        <w:rPr>
          <w:spacing w:val="80"/>
          <w:w w:val="150"/>
          <w:sz w:val="22"/>
        </w:rPr>
        <w:t xml:space="preserve"> </w:t>
      </w:r>
      <w:r>
        <w:rPr>
          <w:sz w:val="22"/>
        </w:rPr>
        <w:t>LAN,</w:t>
      </w:r>
      <w:r>
        <w:rPr>
          <w:spacing w:val="80"/>
          <w:w w:val="150"/>
          <w:sz w:val="22"/>
        </w:rPr>
        <w:t xml:space="preserve"> </w:t>
      </w:r>
      <w:r>
        <w:rPr>
          <w:sz w:val="22"/>
        </w:rPr>
        <w:t>Glass</w:t>
      </w:r>
      <w:r>
        <w:rPr>
          <w:spacing w:val="80"/>
          <w:w w:val="150"/>
          <w:sz w:val="22"/>
        </w:rPr>
        <w:t xml:space="preserve"> </w:t>
      </w:r>
      <w:r>
        <w:rPr>
          <w:sz w:val="22"/>
        </w:rPr>
        <w:t>L,</w:t>
      </w:r>
      <w:r>
        <w:rPr>
          <w:spacing w:val="80"/>
          <w:w w:val="150"/>
          <w:sz w:val="22"/>
        </w:rPr>
        <w:t xml:space="preserve"> </w:t>
      </w:r>
      <w:r>
        <w:rPr>
          <w:sz w:val="22"/>
        </w:rPr>
        <w:t>et</w:t>
      </w:r>
      <w:r>
        <w:rPr>
          <w:spacing w:val="80"/>
          <w:w w:val="150"/>
          <w:sz w:val="22"/>
        </w:rPr>
        <w:t xml:space="preserve"> </w:t>
      </w:r>
      <w:r>
        <w:rPr>
          <w:sz w:val="22"/>
        </w:rPr>
        <w:t>al.</w:t>
      </w:r>
      <w:r>
        <w:rPr>
          <w:spacing w:val="80"/>
          <w:w w:val="150"/>
          <w:sz w:val="22"/>
        </w:rPr>
        <w:t xml:space="preserve"> </w:t>
      </w:r>
      <w:r>
        <w:rPr>
          <w:sz w:val="22"/>
        </w:rPr>
        <w:t>PhysioBank,</w:t>
      </w:r>
      <w:r>
        <w:rPr>
          <w:spacing w:val="80"/>
          <w:w w:val="150"/>
          <w:sz w:val="22"/>
        </w:rPr>
        <w:t xml:space="preserve"> </w:t>
      </w:r>
      <w:r>
        <w:rPr>
          <w:sz w:val="22"/>
        </w:rPr>
        <w:t>PhysioToolkit,</w:t>
      </w:r>
      <w:r>
        <w:rPr>
          <w:spacing w:val="80"/>
          <w:w w:val="150"/>
          <w:sz w:val="22"/>
        </w:rPr>
        <w:t xml:space="preserve"> </w:t>
      </w:r>
      <w:r>
        <w:rPr>
          <w:sz w:val="22"/>
        </w:rPr>
        <w:t>and</w:t>
      </w:r>
      <w:r>
        <w:rPr>
          <w:spacing w:val="80"/>
          <w:w w:val="150"/>
          <w:sz w:val="22"/>
        </w:rPr>
        <w:t xml:space="preserve"> </w:t>
      </w:r>
      <w:r>
        <w:rPr>
          <w:sz w:val="22"/>
        </w:rPr>
        <w:t>PhysioNet.</w:t>
      </w:r>
      <w:r>
        <w:rPr>
          <w:spacing w:val="80"/>
          <w:w w:val="150"/>
          <w:sz w:val="22"/>
        </w:rPr>
        <w:t xml:space="preserve"> </w:t>
      </w:r>
      <w:r>
        <w:rPr>
          <w:sz w:val="22"/>
        </w:rPr>
        <w:t xml:space="preserve">Circulation. </w:t>
      </w:r>
      <w:r>
        <w:rPr>
          <w:spacing w:val="-2"/>
          <w:sz w:val="22"/>
        </w:rPr>
        <w:t>2000;101(23):e215-e220.</w:t>
      </w:r>
    </w:p>
    <w:p w14:paraId="1B9A3464">
      <w:pPr>
        <w:pStyle w:val="8"/>
        <w:numPr>
          <w:ilvl w:val="0"/>
          <w:numId w:val="4"/>
        </w:numPr>
        <w:tabs>
          <w:tab w:val="left" w:pos="896"/>
        </w:tabs>
        <w:spacing w:before="120" w:after="0" w:line="240" w:lineRule="auto"/>
        <w:ind w:left="558" w:right="51" w:firstLine="0"/>
        <w:jc w:val="left"/>
        <w:rPr>
          <w:sz w:val="22"/>
        </w:rPr>
      </w:pPr>
      <w:r>
        <w:rPr>
          <w:sz w:val="22"/>
        </w:rPr>
        <w:t>Shih</w:t>
      </w:r>
      <w:r>
        <w:rPr>
          <w:spacing w:val="25"/>
          <w:sz w:val="22"/>
        </w:rPr>
        <w:t xml:space="preserve"> </w:t>
      </w:r>
      <w:r>
        <w:rPr>
          <w:sz w:val="22"/>
        </w:rPr>
        <w:t>G,</w:t>
      </w:r>
      <w:r>
        <w:rPr>
          <w:spacing w:val="25"/>
          <w:sz w:val="22"/>
        </w:rPr>
        <w:t xml:space="preserve"> </w:t>
      </w:r>
      <w:r>
        <w:rPr>
          <w:sz w:val="22"/>
        </w:rPr>
        <w:t>Wu</w:t>
      </w:r>
      <w:r>
        <w:rPr>
          <w:spacing w:val="25"/>
          <w:sz w:val="22"/>
        </w:rPr>
        <w:t xml:space="preserve"> </w:t>
      </w:r>
      <w:r>
        <w:rPr>
          <w:sz w:val="22"/>
        </w:rPr>
        <w:t>CC,</w:t>
      </w:r>
      <w:r>
        <w:rPr>
          <w:spacing w:val="25"/>
          <w:sz w:val="22"/>
        </w:rPr>
        <w:t xml:space="preserve"> </w:t>
      </w:r>
      <w:r>
        <w:rPr>
          <w:sz w:val="22"/>
        </w:rPr>
        <w:t>Halabi</w:t>
      </w:r>
      <w:r>
        <w:rPr>
          <w:spacing w:val="25"/>
          <w:sz w:val="22"/>
        </w:rPr>
        <w:t xml:space="preserve"> </w:t>
      </w:r>
      <w:r>
        <w:rPr>
          <w:sz w:val="22"/>
        </w:rPr>
        <w:t>SS,</w:t>
      </w:r>
      <w:r>
        <w:rPr>
          <w:spacing w:val="25"/>
          <w:sz w:val="22"/>
        </w:rPr>
        <w:t xml:space="preserve"> </w:t>
      </w:r>
      <w:r>
        <w:rPr>
          <w:sz w:val="22"/>
        </w:rPr>
        <w:t>et</w:t>
      </w:r>
      <w:r>
        <w:rPr>
          <w:spacing w:val="25"/>
          <w:sz w:val="22"/>
        </w:rPr>
        <w:t xml:space="preserve"> </w:t>
      </w:r>
      <w:r>
        <w:rPr>
          <w:sz w:val="22"/>
        </w:rPr>
        <w:t>al.</w:t>
      </w:r>
      <w:r>
        <w:rPr>
          <w:spacing w:val="25"/>
          <w:sz w:val="22"/>
        </w:rPr>
        <w:t xml:space="preserve"> </w:t>
      </w:r>
      <w:r>
        <w:rPr>
          <w:sz w:val="22"/>
        </w:rPr>
        <w:t>Augmenting</w:t>
      </w:r>
      <w:r>
        <w:rPr>
          <w:spacing w:val="25"/>
          <w:sz w:val="22"/>
        </w:rPr>
        <w:t xml:space="preserve"> </w:t>
      </w:r>
      <w:r>
        <w:rPr>
          <w:sz w:val="22"/>
        </w:rPr>
        <w:t>the</w:t>
      </w:r>
      <w:r>
        <w:rPr>
          <w:spacing w:val="25"/>
          <w:sz w:val="22"/>
        </w:rPr>
        <w:t xml:space="preserve"> </w:t>
      </w:r>
      <w:r>
        <w:rPr>
          <w:sz w:val="22"/>
        </w:rPr>
        <w:t>national</w:t>
      </w:r>
      <w:r>
        <w:rPr>
          <w:spacing w:val="25"/>
          <w:sz w:val="22"/>
        </w:rPr>
        <w:t xml:space="preserve"> </w:t>
      </w:r>
      <w:r>
        <w:rPr>
          <w:sz w:val="22"/>
        </w:rPr>
        <w:t>institutes</w:t>
      </w:r>
      <w:r>
        <w:rPr>
          <w:spacing w:val="25"/>
          <w:sz w:val="22"/>
        </w:rPr>
        <w:t xml:space="preserve"> </w:t>
      </w:r>
      <w:r>
        <w:rPr>
          <w:sz w:val="22"/>
        </w:rPr>
        <w:t>of</w:t>
      </w:r>
      <w:r>
        <w:rPr>
          <w:spacing w:val="25"/>
          <w:sz w:val="22"/>
        </w:rPr>
        <w:t xml:space="preserve"> </w:t>
      </w:r>
      <w:r>
        <w:rPr>
          <w:sz w:val="22"/>
        </w:rPr>
        <w:t>health</w:t>
      </w:r>
      <w:r>
        <w:rPr>
          <w:spacing w:val="25"/>
          <w:sz w:val="22"/>
        </w:rPr>
        <w:t xml:space="preserve"> </w:t>
      </w:r>
      <w:r>
        <w:rPr>
          <w:sz w:val="22"/>
        </w:rPr>
        <w:t>chest</w:t>
      </w:r>
      <w:r>
        <w:rPr>
          <w:spacing w:val="25"/>
          <w:sz w:val="22"/>
        </w:rPr>
        <w:t xml:space="preserve"> </w:t>
      </w:r>
      <w:r>
        <w:rPr>
          <w:sz w:val="22"/>
        </w:rPr>
        <w:t>radiograph</w:t>
      </w:r>
      <w:r>
        <w:rPr>
          <w:spacing w:val="25"/>
          <w:sz w:val="22"/>
        </w:rPr>
        <w:t xml:space="preserve"> </w:t>
      </w:r>
      <w:r>
        <w:rPr>
          <w:sz w:val="22"/>
        </w:rPr>
        <w:t>dataset</w:t>
      </w:r>
      <w:r>
        <w:rPr>
          <w:spacing w:val="25"/>
          <w:sz w:val="22"/>
        </w:rPr>
        <w:t xml:space="preserve"> </w:t>
      </w:r>
      <w:r>
        <w:rPr>
          <w:sz w:val="22"/>
        </w:rPr>
        <w:t>with</w:t>
      </w:r>
      <w:r>
        <w:rPr>
          <w:spacing w:val="25"/>
          <w:sz w:val="22"/>
        </w:rPr>
        <w:t xml:space="preserve"> </w:t>
      </w:r>
      <w:r>
        <w:rPr>
          <w:sz w:val="22"/>
        </w:rPr>
        <w:t>expert annotations of possible pneumonia. Radiology: Artificial Intelligence. 2019;1(1):e180041.</w:t>
      </w:r>
    </w:p>
    <w:p w14:paraId="6A0A47DB">
      <w:pPr>
        <w:pStyle w:val="8"/>
        <w:numPr>
          <w:ilvl w:val="0"/>
          <w:numId w:val="4"/>
        </w:numPr>
        <w:tabs>
          <w:tab w:val="left" w:pos="873"/>
        </w:tabs>
        <w:spacing w:before="120" w:after="0" w:line="240" w:lineRule="auto"/>
        <w:ind w:left="558" w:right="51" w:firstLine="0"/>
        <w:jc w:val="left"/>
        <w:rPr>
          <w:sz w:val="22"/>
        </w:rPr>
      </w:pPr>
      <w:r>
        <w:rPr>
          <w:sz w:val="22"/>
        </w:rPr>
        <w:t>Hripcsak G, Duke JD, Shah NH, et al. Observational Health Data Sciences and Informatics (OHDSI): Opportunities for observational researchers. Stud Health Technol Inform. 2015;216:574-578.</w:t>
      </w:r>
    </w:p>
    <w:p w14:paraId="31E2365F">
      <w:pPr>
        <w:pStyle w:val="8"/>
        <w:numPr>
          <w:ilvl w:val="0"/>
          <w:numId w:val="4"/>
        </w:numPr>
        <w:tabs>
          <w:tab w:val="left" w:pos="864"/>
        </w:tabs>
        <w:spacing w:before="120" w:after="0" w:line="240" w:lineRule="auto"/>
        <w:ind w:left="558" w:right="53" w:firstLine="0"/>
        <w:jc w:val="left"/>
        <w:rPr>
          <w:sz w:val="22"/>
        </w:rPr>
      </w:pPr>
      <w:r>
        <w:rPr>
          <w:sz w:val="22"/>
        </w:rPr>
        <w:t>Nagendran</w:t>
      </w:r>
      <w:r>
        <w:rPr>
          <w:spacing w:val="-8"/>
          <w:sz w:val="22"/>
        </w:rPr>
        <w:t xml:space="preserve"> </w:t>
      </w:r>
      <w:r>
        <w:rPr>
          <w:sz w:val="22"/>
        </w:rPr>
        <w:t>M,</w:t>
      </w:r>
      <w:r>
        <w:rPr>
          <w:spacing w:val="-8"/>
          <w:sz w:val="22"/>
        </w:rPr>
        <w:t xml:space="preserve"> </w:t>
      </w:r>
      <w:r>
        <w:rPr>
          <w:sz w:val="22"/>
        </w:rPr>
        <w:t>Chen</w:t>
      </w:r>
      <w:r>
        <w:rPr>
          <w:spacing w:val="-8"/>
          <w:sz w:val="22"/>
        </w:rPr>
        <w:t xml:space="preserve"> </w:t>
      </w:r>
      <w:r>
        <w:rPr>
          <w:sz w:val="22"/>
        </w:rPr>
        <w:t>Y,</w:t>
      </w:r>
      <w:r>
        <w:rPr>
          <w:spacing w:val="-8"/>
          <w:sz w:val="22"/>
        </w:rPr>
        <w:t xml:space="preserve"> </w:t>
      </w:r>
      <w:r>
        <w:rPr>
          <w:sz w:val="22"/>
        </w:rPr>
        <w:t>Lovejoy</w:t>
      </w:r>
      <w:r>
        <w:rPr>
          <w:spacing w:val="-8"/>
          <w:sz w:val="22"/>
        </w:rPr>
        <w:t xml:space="preserve"> </w:t>
      </w:r>
      <w:r>
        <w:rPr>
          <w:sz w:val="22"/>
        </w:rPr>
        <w:t>CA,</w:t>
      </w:r>
      <w:r>
        <w:rPr>
          <w:spacing w:val="-8"/>
          <w:sz w:val="22"/>
        </w:rPr>
        <w:t xml:space="preserve"> </w:t>
      </w:r>
      <w:r>
        <w:rPr>
          <w:sz w:val="22"/>
        </w:rPr>
        <w:t>et</w:t>
      </w:r>
      <w:r>
        <w:rPr>
          <w:spacing w:val="-8"/>
          <w:sz w:val="22"/>
        </w:rPr>
        <w:t xml:space="preserve"> </w:t>
      </w:r>
      <w:r>
        <w:rPr>
          <w:sz w:val="22"/>
        </w:rPr>
        <w:t>al.</w:t>
      </w:r>
      <w:r>
        <w:rPr>
          <w:spacing w:val="-8"/>
          <w:sz w:val="22"/>
        </w:rPr>
        <w:t xml:space="preserve"> </w:t>
      </w:r>
      <w:r>
        <w:rPr>
          <w:sz w:val="22"/>
        </w:rPr>
        <w:t>Artificial</w:t>
      </w:r>
      <w:r>
        <w:rPr>
          <w:spacing w:val="-8"/>
          <w:sz w:val="22"/>
        </w:rPr>
        <w:t xml:space="preserve"> </w:t>
      </w:r>
      <w:r>
        <w:rPr>
          <w:sz w:val="22"/>
        </w:rPr>
        <w:t>intelligence</w:t>
      </w:r>
      <w:r>
        <w:rPr>
          <w:spacing w:val="-8"/>
          <w:sz w:val="22"/>
        </w:rPr>
        <w:t xml:space="preserve"> </w:t>
      </w:r>
      <w:r>
        <w:rPr>
          <w:sz w:val="22"/>
        </w:rPr>
        <w:t>versus</w:t>
      </w:r>
      <w:r>
        <w:rPr>
          <w:spacing w:val="-8"/>
          <w:sz w:val="22"/>
        </w:rPr>
        <w:t xml:space="preserve"> </w:t>
      </w:r>
      <w:r>
        <w:rPr>
          <w:sz w:val="22"/>
        </w:rPr>
        <w:t>clinicians:</w:t>
      </w:r>
      <w:r>
        <w:rPr>
          <w:spacing w:val="-8"/>
          <w:sz w:val="22"/>
        </w:rPr>
        <w:t xml:space="preserve"> </w:t>
      </w:r>
      <w:r>
        <w:rPr>
          <w:sz w:val="22"/>
        </w:rPr>
        <w:t>systematic</w:t>
      </w:r>
      <w:r>
        <w:rPr>
          <w:spacing w:val="-8"/>
          <w:sz w:val="22"/>
        </w:rPr>
        <w:t xml:space="preserve"> </w:t>
      </w:r>
      <w:r>
        <w:rPr>
          <w:sz w:val="22"/>
        </w:rPr>
        <w:t>review</w:t>
      </w:r>
      <w:r>
        <w:rPr>
          <w:spacing w:val="-8"/>
          <w:sz w:val="22"/>
        </w:rPr>
        <w:t xml:space="preserve"> </w:t>
      </w:r>
      <w:r>
        <w:rPr>
          <w:sz w:val="22"/>
        </w:rPr>
        <w:t>of</w:t>
      </w:r>
      <w:r>
        <w:rPr>
          <w:spacing w:val="-8"/>
          <w:sz w:val="22"/>
        </w:rPr>
        <w:t xml:space="preserve"> </w:t>
      </w:r>
      <w:r>
        <w:rPr>
          <w:sz w:val="22"/>
        </w:rPr>
        <w:t>design,</w:t>
      </w:r>
      <w:r>
        <w:rPr>
          <w:spacing w:val="-8"/>
          <w:sz w:val="22"/>
        </w:rPr>
        <w:t xml:space="preserve"> </w:t>
      </w:r>
      <w:r>
        <w:rPr>
          <w:sz w:val="22"/>
        </w:rPr>
        <w:t>reporting standards, and claims of deep learning studies. BMJ. 2020;368:m689.</w:t>
      </w:r>
    </w:p>
    <w:p w14:paraId="12E53769">
      <w:pPr>
        <w:pStyle w:val="8"/>
        <w:numPr>
          <w:ilvl w:val="0"/>
          <w:numId w:val="4"/>
        </w:numPr>
        <w:tabs>
          <w:tab w:val="left" w:pos="994"/>
        </w:tabs>
        <w:spacing w:before="120" w:after="0" w:line="240" w:lineRule="auto"/>
        <w:ind w:left="558" w:right="50" w:firstLine="0"/>
        <w:jc w:val="left"/>
        <w:rPr>
          <w:sz w:val="22"/>
        </w:rPr>
      </w:pPr>
      <w:r>
        <w:rPr>
          <w:sz w:val="22"/>
        </w:rPr>
        <w:t>NITI Aayog. Responsible AI for All: Adopting the Framework — A Use Case Approach for All. NITI Aayog: New</w:t>
      </w:r>
      <w:r>
        <w:rPr>
          <w:spacing w:val="40"/>
          <w:sz w:val="22"/>
        </w:rPr>
        <w:t xml:space="preserve"> </w:t>
      </w:r>
      <w:r>
        <w:rPr>
          <w:sz w:val="22"/>
        </w:rPr>
        <w:t>Delhi, 2024.</w:t>
      </w:r>
    </w:p>
    <w:p w14:paraId="45898D43">
      <w:pPr>
        <w:pStyle w:val="8"/>
        <w:numPr>
          <w:ilvl w:val="0"/>
          <w:numId w:val="4"/>
        </w:numPr>
        <w:tabs>
          <w:tab w:val="left" w:pos="979"/>
        </w:tabs>
        <w:spacing w:before="120" w:after="0" w:line="240" w:lineRule="auto"/>
        <w:ind w:left="558" w:right="50" w:firstLine="0"/>
        <w:jc w:val="left"/>
        <w:rPr>
          <w:sz w:val="22"/>
        </w:rPr>
      </w:pPr>
      <w:r>
        <w:rPr>
          <w:sz w:val="22"/>
        </w:rPr>
        <w:t>Obermeyer</w:t>
      </w:r>
      <w:r>
        <w:rPr>
          <w:spacing w:val="-2"/>
          <w:sz w:val="22"/>
        </w:rPr>
        <w:t xml:space="preserve"> </w:t>
      </w:r>
      <w:r>
        <w:rPr>
          <w:sz w:val="22"/>
        </w:rPr>
        <w:t>Z,</w:t>
      </w:r>
      <w:r>
        <w:rPr>
          <w:spacing w:val="-2"/>
          <w:sz w:val="22"/>
        </w:rPr>
        <w:t xml:space="preserve"> </w:t>
      </w:r>
      <w:r>
        <w:rPr>
          <w:sz w:val="22"/>
        </w:rPr>
        <w:t>Powers</w:t>
      </w:r>
      <w:r>
        <w:rPr>
          <w:spacing w:val="-2"/>
          <w:sz w:val="22"/>
        </w:rPr>
        <w:t xml:space="preserve"> </w:t>
      </w:r>
      <w:r>
        <w:rPr>
          <w:sz w:val="22"/>
        </w:rPr>
        <w:t>B,</w:t>
      </w:r>
      <w:r>
        <w:rPr>
          <w:spacing w:val="-2"/>
          <w:sz w:val="22"/>
        </w:rPr>
        <w:t xml:space="preserve"> </w:t>
      </w:r>
      <w:r>
        <w:rPr>
          <w:sz w:val="22"/>
        </w:rPr>
        <w:t>Vogeli</w:t>
      </w:r>
      <w:r>
        <w:rPr>
          <w:spacing w:val="-2"/>
          <w:sz w:val="22"/>
        </w:rPr>
        <w:t xml:space="preserve"> </w:t>
      </w:r>
      <w:r>
        <w:rPr>
          <w:sz w:val="22"/>
        </w:rPr>
        <w:t>C,</w:t>
      </w:r>
      <w:r>
        <w:rPr>
          <w:spacing w:val="-2"/>
          <w:sz w:val="22"/>
        </w:rPr>
        <w:t xml:space="preserve"> </w:t>
      </w:r>
      <w:r>
        <w:rPr>
          <w:sz w:val="22"/>
        </w:rPr>
        <w:t>Mullainathan</w:t>
      </w:r>
      <w:r>
        <w:rPr>
          <w:spacing w:val="-2"/>
          <w:sz w:val="22"/>
        </w:rPr>
        <w:t xml:space="preserve"> </w:t>
      </w:r>
      <w:r>
        <w:rPr>
          <w:sz w:val="22"/>
        </w:rPr>
        <w:t>S.</w:t>
      </w:r>
      <w:r>
        <w:rPr>
          <w:spacing w:val="-2"/>
          <w:sz w:val="22"/>
        </w:rPr>
        <w:t xml:space="preserve"> </w:t>
      </w:r>
      <w:r>
        <w:rPr>
          <w:sz w:val="22"/>
        </w:rPr>
        <w:t>Dissecting</w:t>
      </w:r>
      <w:r>
        <w:rPr>
          <w:spacing w:val="-2"/>
          <w:sz w:val="22"/>
        </w:rPr>
        <w:t xml:space="preserve"> </w:t>
      </w:r>
      <w:r>
        <w:rPr>
          <w:sz w:val="22"/>
        </w:rPr>
        <w:t>racial</w:t>
      </w:r>
      <w:r>
        <w:rPr>
          <w:spacing w:val="-2"/>
          <w:sz w:val="22"/>
        </w:rPr>
        <w:t xml:space="preserve"> </w:t>
      </w:r>
      <w:r>
        <w:rPr>
          <w:sz w:val="22"/>
        </w:rPr>
        <w:t>bias</w:t>
      </w:r>
      <w:r>
        <w:rPr>
          <w:spacing w:val="-2"/>
          <w:sz w:val="22"/>
        </w:rPr>
        <w:t xml:space="preserve"> </w:t>
      </w:r>
      <w:r>
        <w:rPr>
          <w:sz w:val="22"/>
        </w:rPr>
        <w:t>in</w:t>
      </w:r>
      <w:r>
        <w:rPr>
          <w:spacing w:val="-2"/>
          <w:sz w:val="22"/>
        </w:rPr>
        <w:t xml:space="preserve"> </w:t>
      </w:r>
      <w:r>
        <w:rPr>
          <w:sz w:val="22"/>
        </w:rPr>
        <w:t>an</w:t>
      </w:r>
      <w:r>
        <w:rPr>
          <w:spacing w:val="-2"/>
          <w:sz w:val="22"/>
        </w:rPr>
        <w:t xml:space="preserve"> </w:t>
      </w:r>
      <w:r>
        <w:rPr>
          <w:sz w:val="22"/>
        </w:rPr>
        <w:t>algorithm</w:t>
      </w:r>
      <w:r>
        <w:rPr>
          <w:spacing w:val="-2"/>
          <w:sz w:val="22"/>
        </w:rPr>
        <w:t xml:space="preserve"> </w:t>
      </w:r>
      <w:r>
        <w:rPr>
          <w:sz w:val="22"/>
        </w:rPr>
        <w:t>used</w:t>
      </w:r>
      <w:r>
        <w:rPr>
          <w:spacing w:val="-2"/>
          <w:sz w:val="22"/>
        </w:rPr>
        <w:t xml:space="preserve"> </w:t>
      </w:r>
      <w:r>
        <w:rPr>
          <w:sz w:val="22"/>
        </w:rPr>
        <w:t>to</w:t>
      </w:r>
      <w:r>
        <w:rPr>
          <w:spacing w:val="-2"/>
          <w:sz w:val="22"/>
        </w:rPr>
        <w:t xml:space="preserve"> </w:t>
      </w:r>
      <w:r>
        <w:rPr>
          <w:sz w:val="22"/>
        </w:rPr>
        <w:t>manage</w:t>
      </w:r>
      <w:r>
        <w:rPr>
          <w:spacing w:val="-2"/>
          <w:sz w:val="22"/>
        </w:rPr>
        <w:t xml:space="preserve"> </w:t>
      </w:r>
      <w:r>
        <w:rPr>
          <w:sz w:val="22"/>
        </w:rPr>
        <w:t>the</w:t>
      </w:r>
      <w:r>
        <w:rPr>
          <w:spacing w:val="-2"/>
          <w:sz w:val="22"/>
        </w:rPr>
        <w:t xml:space="preserve"> </w:t>
      </w:r>
      <w:r>
        <w:rPr>
          <w:sz w:val="22"/>
        </w:rPr>
        <w:t>health</w:t>
      </w:r>
      <w:r>
        <w:rPr>
          <w:spacing w:val="-2"/>
          <w:sz w:val="22"/>
        </w:rPr>
        <w:t xml:space="preserve"> </w:t>
      </w:r>
      <w:r>
        <w:rPr>
          <w:sz w:val="22"/>
        </w:rPr>
        <w:t>of populations. Science. 2019;366(6464):447-453.</w:t>
      </w:r>
    </w:p>
    <w:p w14:paraId="1DB200E9">
      <w:pPr>
        <w:pStyle w:val="8"/>
        <w:numPr>
          <w:ilvl w:val="0"/>
          <w:numId w:val="4"/>
        </w:numPr>
        <w:tabs>
          <w:tab w:val="left" w:pos="979"/>
        </w:tabs>
        <w:spacing w:before="120" w:after="0" w:line="240" w:lineRule="auto"/>
        <w:ind w:left="558" w:right="51" w:firstLine="0"/>
        <w:jc w:val="left"/>
        <w:rPr>
          <w:sz w:val="22"/>
        </w:rPr>
      </w:pPr>
      <w:r>
        <w:rPr>
          <w:sz w:val="22"/>
        </w:rPr>
        <w:t>Menon</w:t>
      </w:r>
      <w:r>
        <w:rPr>
          <w:spacing w:val="-2"/>
          <w:sz w:val="22"/>
        </w:rPr>
        <w:t xml:space="preserve"> </w:t>
      </w:r>
      <w:r>
        <w:rPr>
          <w:sz w:val="22"/>
        </w:rPr>
        <w:t>GR,</w:t>
      </w:r>
      <w:r>
        <w:rPr>
          <w:spacing w:val="-2"/>
          <w:sz w:val="22"/>
        </w:rPr>
        <w:t xml:space="preserve"> </w:t>
      </w:r>
      <w:r>
        <w:rPr>
          <w:sz w:val="22"/>
        </w:rPr>
        <w:t>Singh</w:t>
      </w:r>
      <w:r>
        <w:rPr>
          <w:spacing w:val="-2"/>
          <w:sz w:val="22"/>
        </w:rPr>
        <w:t xml:space="preserve"> </w:t>
      </w:r>
      <w:r>
        <w:rPr>
          <w:sz w:val="22"/>
        </w:rPr>
        <w:t>L,</w:t>
      </w:r>
      <w:r>
        <w:rPr>
          <w:spacing w:val="-2"/>
          <w:sz w:val="22"/>
        </w:rPr>
        <w:t xml:space="preserve"> </w:t>
      </w:r>
      <w:r>
        <w:rPr>
          <w:sz w:val="22"/>
        </w:rPr>
        <w:t>Sharma</w:t>
      </w:r>
      <w:r>
        <w:rPr>
          <w:spacing w:val="-2"/>
          <w:sz w:val="22"/>
        </w:rPr>
        <w:t xml:space="preserve"> </w:t>
      </w:r>
      <w:r>
        <w:rPr>
          <w:sz w:val="22"/>
        </w:rPr>
        <w:t>P,</w:t>
      </w:r>
      <w:r>
        <w:rPr>
          <w:spacing w:val="-2"/>
          <w:sz w:val="22"/>
        </w:rPr>
        <w:t xml:space="preserve"> </w:t>
      </w:r>
      <w:r>
        <w:rPr>
          <w:sz w:val="22"/>
        </w:rPr>
        <w:t>et</w:t>
      </w:r>
      <w:r>
        <w:rPr>
          <w:spacing w:val="-2"/>
          <w:sz w:val="22"/>
        </w:rPr>
        <w:t xml:space="preserve"> </w:t>
      </w:r>
      <w:r>
        <w:rPr>
          <w:sz w:val="22"/>
        </w:rPr>
        <w:t>al.</w:t>
      </w:r>
      <w:r>
        <w:rPr>
          <w:spacing w:val="-2"/>
          <w:sz w:val="22"/>
        </w:rPr>
        <w:t xml:space="preserve"> </w:t>
      </w:r>
      <w:r>
        <w:rPr>
          <w:sz w:val="22"/>
        </w:rPr>
        <w:t>National</w:t>
      </w:r>
      <w:r>
        <w:rPr>
          <w:spacing w:val="-2"/>
          <w:sz w:val="22"/>
        </w:rPr>
        <w:t xml:space="preserve"> </w:t>
      </w:r>
      <w:r>
        <w:rPr>
          <w:sz w:val="22"/>
        </w:rPr>
        <w:t>Burden</w:t>
      </w:r>
      <w:r>
        <w:rPr>
          <w:spacing w:val="-2"/>
          <w:sz w:val="22"/>
        </w:rPr>
        <w:t xml:space="preserve"> </w:t>
      </w:r>
      <w:r>
        <w:rPr>
          <w:sz w:val="22"/>
        </w:rPr>
        <w:t>Estimates</w:t>
      </w:r>
      <w:r>
        <w:rPr>
          <w:spacing w:val="-2"/>
          <w:sz w:val="22"/>
        </w:rPr>
        <w:t xml:space="preserve"> </w:t>
      </w:r>
      <w:r>
        <w:rPr>
          <w:sz w:val="22"/>
        </w:rPr>
        <w:t>of</w:t>
      </w:r>
      <w:r>
        <w:rPr>
          <w:spacing w:val="-2"/>
          <w:sz w:val="22"/>
        </w:rPr>
        <w:t xml:space="preserve"> </w:t>
      </w:r>
      <w:r>
        <w:rPr>
          <w:sz w:val="22"/>
        </w:rPr>
        <w:t>Healthy</w:t>
      </w:r>
      <w:r>
        <w:rPr>
          <w:spacing w:val="-2"/>
          <w:sz w:val="22"/>
        </w:rPr>
        <w:t xml:space="preserve"> </w:t>
      </w:r>
      <w:r>
        <w:rPr>
          <w:sz w:val="22"/>
        </w:rPr>
        <w:t>Life</w:t>
      </w:r>
      <w:r>
        <w:rPr>
          <w:spacing w:val="-2"/>
          <w:sz w:val="22"/>
        </w:rPr>
        <w:t xml:space="preserve"> </w:t>
      </w:r>
      <w:r>
        <w:rPr>
          <w:sz w:val="22"/>
        </w:rPr>
        <w:t>Lost</w:t>
      </w:r>
      <w:r>
        <w:rPr>
          <w:spacing w:val="-2"/>
          <w:sz w:val="22"/>
        </w:rPr>
        <w:t xml:space="preserve"> </w:t>
      </w:r>
      <w:r>
        <w:rPr>
          <w:sz w:val="22"/>
        </w:rPr>
        <w:t>in</w:t>
      </w:r>
      <w:r>
        <w:rPr>
          <w:spacing w:val="-2"/>
          <w:sz w:val="22"/>
        </w:rPr>
        <w:t xml:space="preserve"> </w:t>
      </w:r>
      <w:r>
        <w:rPr>
          <w:sz w:val="22"/>
        </w:rPr>
        <w:t>India,</w:t>
      </w:r>
      <w:r>
        <w:rPr>
          <w:spacing w:val="-2"/>
          <w:sz w:val="22"/>
        </w:rPr>
        <w:t xml:space="preserve"> </w:t>
      </w:r>
      <w:r>
        <w:rPr>
          <w:sz w:val="22"/>
        </w:rPr>
        <w:t>2017.</w:t>
      </w:r>
      <w:r>
        <w:rPr>
          <w:spacing w:val="-2"/>
          <w:sz w:val="22"/>
        </w:rPr>
        <w:t xml:space="preserve"> </w:t>
      </w:r>
      <w:r>
        <w:rPr>
          <w:sz w:val="22"/>
        </w:rPr>
        <w:t>Indian</w:t>
      </w:r>
      <w:r>
        <w:rPr>
          <w:spacing w:val="-2"/>
          <w:sz w:val="22"/>
        </w:rPr>
        <w:t xml:space="preserve"> </w:t>
      </w:r>
      <w:r>
        <w:rPr>
          <w:sz w:val="22"/>
        </w:rPr>
        <w:t>Journal</w:t>
      </w:r>
      <w:r>
        <w:rPr>
          <w:spacing w:val="-2"/>
          <w:sz w:val="22"/>
        </w:rPr>
        <w:t xml:space="preserve"> </w:t>
      </w:r>
      <w:r>
        <w:rPr>
          <w:sz w:val="22"/>
        </w:rPr>
        <w:t>of Medical Research. 2019;150(2):116-128.</w:t>
      </w:r>
    </w:p>
    <w:p w14:paraId="63E61CC6">
      <w:pPr>
        <w:pStyle w:val="8"/>
        <w:numPr>
          <w:ilvl w:val="0"/>
          <w:numId w:val="4"/>
        </w:numPr>
        <w:tabs>
          <w:tab w:val="left" w:pos="994"/>
        </w:tabs>
        <w:spacing w:before="120" w:after="0" w:line="240" w:lineRule="auto"/>
        <w:ind w:left="558" w:right="50" w:firstLine="0"/>
        <w:jc w:val="left"/>
        <w:rPr>
          <w:sz w:val="22"/>
        </w:rPr>
      </w:pPr>
      <w:r>
        <w:rPr>
          <w:sz w:val="22"/>
        </w:rPr>
        <w:t>Obermeyer Z, Emanuel EJ. Predicting the future — big data, machine learning, and clinical medicine. New England Journal of Medicine. 2016;375:1216-1219.</w:t>
      </w:r>
    </w:p>
    <w:p w14:paraId="21D9CE42">
      <w:pPr>
        <w:pStyle w:val="8"/>
        <w:numPr>
          <w:ilvl w:val="0"/>
          <w:numId w:val="4"/>
        </w:numPr>
        <w:tabs>
          <w:tab w:val="left" w:pos="997"/>
        </w:tabs>
        <w:spacing w:before="120" w:after="0" w:line="240" w:lineRule="auto"/>
        <w:ind w:left="558" w:right="51" w:firstLine="0"/>
        <w:jc w:val="left"/>
        <w:rPr>
          <w:sz w:val="22"/>
        </w:rPr>
      </w:pPr>
      <w:r>
        <w:rPr>
          <w:sz w:val="22"/>
        </w:rPr>
        <w:t>Wiens</w:t>
      </w:r>
      <w:r>
        <w:rPr>
          <w:spacing w:val="16"/>
          <w:sz w:val="22"/>
        </w:rPr>
        <w:t xml:space="preserve"> </w:t>
      </w:r>
      <w:r>
        <w:rPr>
          <w:sz w:val="22"/>
        </w:rPr>
        <w:t>J,</w:t>
      </w:r>
      <w:r>
        <w:rPr>
          <w:spacing w:val="16"/>
          <w:sz w:val="22"/>
        </w:rPr>
        <w:t xml:space="preserve"> </w:t>
      </w:r>
      <w:r>
        <w:rPr>
          <w:sz w:val="22"/>
        </w:rPr>
        <w:t>Saria</w:t>
      </w:r>
      <w:r>
        <w:rPr>
          <w:spacing w:val="16"/>
          <w:sz w:val="22"/>
        </w:rPr>
        <w:t xml:space="preserve"> </w:t>
      </w:r>
      <w:r>
        <w:rPr>
          <w:sz w:val="22"/>
        </w:rPr>
        <w:t>S,</w:t>
      </w:r>
      <w:r>
        <w:rPr>
          <w:spacing w:val="16"/>
          <w:sz w:val="22"/>
        </w:rPr>
        <w:t xml:space="preserve"> </w:t>
      </w:r>
      <w:r>
        <w:rPr>
          <w:sz w:val="22"/>
        </w:rPr>
        <w:t>Sendak</w:t>
      </w:r>
      <w:r>
        <w:rPr>
          <w:spacing w:val="16"/>
          <w:sz w:val="22"/>
        </w:rPr>
        <w:t xml:space="preserve"> </w:t>
      </w:r>
      <w:r>
        <w:rPr>
          <w:sz w:val="22"/>
        </w:rPr>
        <w:t>M,</w:t>
      </w:r>
      <w:r>
        <w:rPr>
          <w:spacing w:val="16"/>
          <w:sz w:val="22"/>
        </w:rPr>
        <w:t xml:space="preserve"> </w:t>
      </w:r>
      <w:r>
        <w:rPr>
          <w:sz w:val="22"/>
        </w:rPr>
        <w:t>et</w:t>
      </w:r>
      <w:r>
        <w:rPr>
          <w:spacing w:val="16"/>
          <w:sz w:val="22"/>
        </w:rPr>
        <w:t xml:space="preserve"> </w:t>
      </w:r>
      <w:r>
        <w:rPr>
          <w:sz w:val="22"/>
        </w:rPr>
        <w:t>al.</w:t>
      </w:r>
      <w:r>
        <w:rPr>
          <w:spacing w:val="16"/>
          <w:sz w:val="22"/>
        </w:rPr>
        <w:t xml:space="preserve"> </w:t>
      </w:r>
      <w:r>
        <w:rPr>
          <w:sz w:val="22"/>
        </w:rPr>
        <w:t>Do</w:t>
      </w:r>
      <w:r>
        <w:rPr>
          <w:spacing w:val="16"/>
          <w:sz w:val="22"/>
        </w:rPr>
        <w:t xml:space="preserve"> </w:t>
      </w:r>
      <w:r>
        <w:rPr>
          <w:sz w:val="22"/>
        </w:rPr>
        <w:t>no</w:t>
      </w:r>
      <w:r>
        <w:rPr>
          <w:spacing w:val="16"/>
          <w:sz w:val="22"/>
        </w:rPr>
        <w:t xml:space="preserve"> </w:t>
      </w:r>
      <w:r>
        <w:rPr>
          <w:sz w:val="22"/>
        </w:rPr>
        <w:t>harm:</w:t>
      </w:r>
      <w:r>
        <w:rPr>
          <w:spacing w:val="16"/>
          <w:sz w:val="22"/>
        </w:rPr>
        <w:t xml:space="preserve"> </w:t>
      </w:r>
      <w:r>
        <w:rPr>
          <w:sz w:val="22"/>
        </w:rPr>
        <w:t>a</w:t>
      </w:r>
      <w:r>
        <w:rPr>
          <w:spacing w:val="16"/>
          <w:sz w:val="22"/>
        </w:rPr>
        <w:t xml:space="preserve"> </w:t>
      </w:r>
      <w:r>
        <w:rPr>
          <w:sz w:val="22"/>
        </w:rPr>
        <w:t>roadmap</w:t>
      </w:r>
      <w:r>
        <w:rPr>
          <w:spacing w:val="16"/>
          <w:sz w:val="22"/>
        </w:rPr>
        <w:t xml:space="preserve"> </w:t>
      </w:r>
      <w:r>
        <w:rPr>
          <w:sz w:val="22"/>
        </w:rPr>
        <w:t>for</w:t>
      </w:r>
      <w:r>
        <w:rPr>
          <w:spacing w:val="16"/>
          <w:sz w:val="22"/>
        </w:rPr>
        <w:t xml:space="preserve"> </w:t>
      </w:r>
      <w:r>
        <w:rPr>
          <w:sz w:val="22"/>
        </w:rPr>
        <w:t>responsible</w:t>
      </w:r>
      <w:r>
        <w:rPr>
          <w:spacing w:val="16"/>
          <w:sz w:val="22"/>
        </w:rPr>
        <w:t xml:space="preserve"> </w:t>
      </w:r>
      <w:r>
        <w:rPr>
          <w:sz w:val="22"/>
        </w:rPr>
        <w:t>machine</w:t>
      </w:r>
      <w:r>
        <w:rPr>
          <w:spacing w:val="16"/>
          <w:sz w:val="22"/>
        </w:rPr>
        <w:t xml:space="preserve"> </w:t>
      </w:r>
      <w:r>
        <w:rPr>
          <w:sz w:val="22"/>
        </w:rPr>
        <w:t>learning</w:t>
      </w:r>
      <w:r>
        <w:rPr>
          <w:spacing w:val="16"/>
          <w:sz w:val="22"/>
        </w:rPr>
        <w:t xml:space="preserve"> </w:t>
      </w:r>
      <w:r>
        <w:rPr>
          <w:sz w:val="22"/>
        </w:rPr>
        <w:t>for</w:t>
      </w:r>
      <w:r>
        <w:rPr>
          <w:spacing w:val="16"/>
          <w:sz w:val="22"/>
        </w:rPr>
        <w:t xml:space="preserve"> </w:t>
      </w:r>
      <w:r>
        <w:rPr>
          <w:sz w:val="22"/>
        </w:rPr>
        <w:t>health</w:t>
      </w:r>
      <w:r>
        <w:rPr>
          <w:spacing w:val="16"/>
          <w:sz w:val="22"/>
        </w:rPr>
        <w:t xml:space="preserve"> </w:t>
      </w:r>
      <w:r>
        <w:rPr>
          <w:sz w:val="22"/>
        </w:rPr>
        <w:t>care.</w:t>
      </w:r>
      <w:r>
        <w:rPr>
          <w:spacing w:val="16"/>
          <w:sz w:val="22"/>
        </w:rPr>
        <w:t xml:space="preserve"> </w:t>
      </w:r>
      <w:r>
        <w:rPr>
          <w:sz w:val="22"/>
        </w:rPr>
        <w:t>Nature Medicine. 2019;25:1337-1340.</w:t>
      </w:r>
    </w:p>
    <w:p w14:paraId="67B90474">
      <w:pPr>
        <w:pStyle w:val="8"/>
        <w:numPr>
          <w:ilvl w:val="0"/>
          <w:numId w:val="4"/>
        </w:numPr>
        <w:tabs>
          <w:tab w:val="left" w:pos="990"/>
        </w:tabs>
        <w:spacing w:before="120" w:after="0" w:line="240" w:lineRule="auto"/>
        <w:ind w:left="558" w:right="47" w:firstLine="0"/>
        <w:jc w:val="left"/>
        <w:rPr>
          <w:sz w:val="22"/>
        </w:rPr>
      </w:pPr>
      <w:r>
        <w:rPr>
          <w:sz w:val="22"/>
        </w:rPr>
        <w:t>DeLong ER, DeLong DM, Clarke-Pearson DL. Comparing the areas under two or more correlated receiver operating characteristic curves: a nonparametric approach. Biometrics. 1988;44(3):837-845.</w:t>
      </w:r>
    </w:p>
    <w:p w14:paraId="5632CF9C">
      <w:pPr>
        <w:pStyle w:val="8"/>
        <w:numPr>
          <w:ilvl w:val="0"/>
          <w:numId w:val="4"/>
        </w:numPr>
        <w:tabs>
          <w:tab w:val="left" w:pos="979"/>
        </w:tabs>
        <w:spacing w:before="120" w:after="0" w:line="240" w:lineRule="auto"/>
        <w:ind w:left="558" w:right="52" w:firstLine="0"/>
        <w:jc w:val="left"/>
        <w:rPr>
          <w:sz w:val="22"/>
        </w:rPr>
      </w:pPr>
      <w:r>
        <w:rPr>
          <w:sz w:val="22"/>
        </w:rPr>
        <w:t>Chouldechova</w:t>
      </w:r>
      <w:r>
        <w:rPr>
          <w:spacing w:val="-3"/>
          <w:sz w:val="22"/>
        </w:rPr>
        <w:t xml:space="preserve"> </w:t>
      </w:r>
      <w:r>
        <w:rPr>
          <w:sz w:val="22"/>
        </w:rPr>
        <w:t>A.</w:t>
      </w:r>
      <w:r>
        <w:rPr>
          <w:spacing w:val="-3"/>
          <w:sz w:val="22"/>
        </w:rPr>
        <w:t xml:space="preserve"> </w:t>
      </w:r>
      <w:r>
        <w:rPr>
          <w:sz w:val="22"/>
        </w:rPr>
        <w:t>Fair</w:t>
      </w:r>
      <w:r>
        <w:rPr>
          <w:spacing w:val="-3"/>
          <w:sz w:val="22"/>
        </w:rPr>
        <w:t xml:space="preserve"> </w:t>
      </w:r>
      <w:r>
        <w:rPr>
          <w:sz w:val="22"/>
        </w:rPr>
        <w:t>prediction</w:t>
      </w:r>
      <w:r>
        <w:rPr>
          <w:spacing w:val="-3"/>
          <w:sz w:val="22"/>
        </w:rPr>
        <w:t xml:space="preserve"> </w:t>
      </w:r>
      <w:r>
        <w:rPr>
          <w:sz w:val="22"/>
        </w:rPr>
        <w:t>with</w:t>
      </w:r>
      <w:r>
        <w:rPr>
          <w:spacing w:val="-3"/>
          <w:sz w:val="22"/>
        </w:rPr>
        <w:t xml:space="preserve"> </w:t>
      </w:r>
      <w:r>
        <w:rPr>
          <w:sz w:val="22"/>
        </w:rPr>
        <w:t>disparate</w:t>
      </w:r>
      <w:r>
        <w:rPr>
          <w:spacing w:val="-3"/>
          <w:sz w:val="22"/>
        </w:rPr>
        <w:t xml:space="preserve"> </w:t>
      </w:r>
      <w:r>
        <w:rPr>
          <w:sz w:val="22"/>
        </w:rPr>
        <w:t>impact:</w:t>
      </w:r>
      <w:r>
        <w:rPr>
          <w:spacing w:val="-3"/>
          <w:sz w:val="22"/>
        </w:rPr>
        <w:t xml:space="preserve"> </w:t>
      </w:r>
      <w:r>
        <w:rPr>
          <w:sz w:val="22"/>
        </w:rPr>
        <w:t>A</w:t>
      </w:r>
      <w:r>
        <w:rPr>
          <w:spacing w:val="-3"/>
          <w:sz w:val="22"/>
        </w:rPr>
        <w:t xml:space="preserve"> </w:t>
      </w:r>
      <w:r>
        <w:rPr>
          <w:sz w:val="22"/>
        </w:rPr>
        <w:t>study</w:t>
      </w:r>
      <w:r>
        <w:rPr>
          <w:spacing w:val="-3"/>
          <w:sz w:val="22"/>
        </w:rPr>
        <w:t xml:space="preserve"> </w:t>
      </w:r>
      <w:r>
        <w:rPr>
          <w:sz w:val="22"/>
        </w:rPr>
        <w:t>of</w:t>
      </w:r>
      <w:r>
        <w:rPr>
          <w:spacing w:val="-3"/>
          <w:sz w:val="22"/>
        </w:rPr>
        <w:t xml:space="preserve"> </w:t>
      </w:r>
      <w:r>
        <w:rPr>
          <w:sz w:val="22"/>
        </w:rPr>
        <w:t>bias</w:t>
      </w:r>
      <w:r>
        <w:rPr>
          <w:spacing w:val="-3"/>
          <w:sz w:val="22"/>
        </w:rPr>
        <w:t xml:space="preserve"> </w:t>
      </w:r>
      <w:r>
        <w:rPr>
          <w:sz w:val="22"/>
        </w:rPr>
        <w:t>in</w:t>
      </w:r>
      <w:r>
        <w:rPr>
          <w:spacing w:val="-3"/>
          <w:sz w:val="22"/>
        </w:rPr>
        <w:t xml:space="preserve"> </w:t>
      </w:r>
      <w:r>
        <w:rPr>
          <w:sz w:val="22"/>
        </w:rPr>
        <w:t>recidivism</w:t>
      </w:r>
      <w:r>
        <w:rPr>
          <w:spacing w:val="-3"/>
          <w:sz w:val="22"/>
        </w:rPr>
        <w:t xml:space="preserve"> </w:t>
      </w:r>
      <w:r>
        <w:rPr>
          <w:sz w:val="22"/>
        </w:rPr>
        <w:t>prediction</w:t>
      </w:r>
      <w:r>
        <w:rPr>
          <w:spacing w:val="-3"/>
          <w:sz w:val="22"/>
        </w:rPr>
        <w:t xml:space="preserve"> </w:t>
      </w:r>
      <w:r>
        <w:rPr>
          <w:sz w:val="22"/>
        </w:rPr>
        <w:t>instruments.</w:t>
      </w:r>
      <w:r>
        <w:rPr>
          <w:spacing w:val="-3"/>
          <w:sz w:val="22"/>
        </w:rPr>
        <w:t xml:space="preserve"> </w:t>
      </w:r>
      <w:r>
        <w:rPr>
          <w:sz w:val="22"/>
        </w:rPr>
        <w:t>Big</w:t>
      </w:r>
      <w:r>
        <w:rPr>
          <w:spacing w:val="-3"/>
          <w:sz w:val="22"/>
        </w:rPr>
        <w:t xml:space="preserve"> </w:t>
      </w:r>
      <w:r>
        <w:rPr>
          <w:sz w:val="22"/>
        </w:rPr>
        <w:t xml:space="preserve">Data. </w:t>
      </w:r>
      <w:r>
        <w:rPr>
          <w:spacing w:val="-2"/>
          <w:sz w:val="22"/>
        </w:rPr>
        <w:t>2017;5(2):153-163.</w:t>
      </w:r>
    </w:p>
    <w:p w14:paraId="5B06D0AB">
      <w:pPr>
        <w:pStyle w:val="8"/>
        <w:spacing w:after="0" w:line="240" w:lineRule="auto"/>
        <w:jc w:val="left"/>
        <w:rPr>
          <w:sz w:val="22"/>
        </w:rPr>
        <w:sectPr>
          <w:pgSz w:w="12240" w:h="15840"/>
          <w:pgMar w:top="460" w:right="360" w:bottom="960" w:left="360" w:header="142" w:footer="776" w:gutter="0"/>
          <w:cols w:space="720" w:num="1"/>
        </w:sectPr>
      </w:pPr>
    </w:p>
    <w:p w14:paraId="6DD2E341">
      <w:pPr>
        <w:pStyle w:val="8"/>
        <w:numPr>
          <w:ilvl w:val="0"/>
          <w:numId w:val="4"/>
        </w:numPr>
        <w:tabs>
          <w:tab w:val="left" w:pos="984"/>
        </w:tabs>
        <w:spacing w:before="80" w:after="0" w:line="240" w:lineRule="auto"/>
        <w:ind w:left="558" w:right="50" w:firstLine="0"/>
        <w:jc w:val="left"/>
        <w:rPr>
          <w:sz w:val="22"/>
        </w:rPr>
      </w:pPr>
      <w:r>
        <w:rPr>
          <w:sz w:val="22"/>
        </w:rPr>
        <w:t xml:space="preserve">Mitchell M, Wu S, Zaldivar A, et al. Model Cards for Model Reporting. Proceedings of FAT 2019. ACM: New York, </w:t>
      </w:r>
      <w:r>
        <w:rPr>
          <w:spacing w:val="-2"/>
          <w:sz w:val="22"/>
        </w:rPr>
        <w:t>2019.</w:t>
      </w:r>
    </w:p>
    <w:p w14:paraId="24D9FF20">
      <w:pPr>
        <w:pStyle w:val="8"/>
        <w:numPr>
          <w:ilvl w:val="0"/>
          <w:numId w:val="4"/>
        </w:numPr>
        <w:tabs>
          <w:tab w:val="left" w:pos="973"/>
        </w:tabs>
        <w:spacing w:before="120" w:after="0" w:line="240" w:lineRule="auto"/>
        <w:ind w:left="973" w:right="0" w:hanging="415"/>
        <w:jc w:val="left"/>
        <w:rPr>
          <w:sz w:val="22"/>
        </w:rPr>
      </w:pPr>
      <w:r>
        <w:rPr>
          <w:sz w:val="22"/>
        </w:rPr>
        <w:t>Gebru</w:t>
      </w:r>
      <w:r>
        <w:rPr>
          <w:spacing w:val="-11"/>
          <w:sz w:val="22"/>
        </w:rPr>
        <w:t xml:space="preserve"> </w:t>
      </w:r>
      <w:r>
        <w:rPr>
          <w:sz w:val="22"/>
        </w:rPr>
        <w:t>T,</w:t>
      </w:r>
      <w:r>
        <w:rPr>
          <w:spacing w:val="-8"/>
          <w:sz w:val="22"/>
        </w:rPr>
        <w:t xml:space="preserve"> </w:t>
      </w:r>
      <w:r>
        <w:rPr>
          <w:sz w:val="22"/>
        </w:rPr>
        <w:t>Morgenstern</w:t>
      </w:r>
      <w:r>
        <w:rPr>
          <w:spacing w:val="-8"/>
          <w:sz w:val="22"/>
        </w:rPr>
        <w:t xml:space="preserve"> </w:t>
      </w:r>
      <w:r>
        <w:rPr>
          <w:sz w:val="22"/>
        </w:rPr>
        <w:t>J,</w:t>
      </w:r>
      <w:r>
        <w:rPr>
          <w:spacing w:val="-8"/>
          <w:sz w:val="22"/>
        </w:rPr>
        <w:t xml:space="preserve"> </w:t>
      </w:r>
      <w:r>
        <w:rPr>
          <w:sz w:val="22"/>
        </w:rPr>
        <w:t>Vecchione</w:t>
      </w:r>
      <w:r>
        <w:rPr>
          <w:spacing w:val="-8"/>
          <w:sz w:val="22"/>
        </w:rPr>
        <w:t xml:space="preserve"> </w:t>
      </w:r>
      <w:r>
        <w:rPr>
          <w:sz w:val="22"/>
        </w:rPr>
        <w:t>B,</w:t>
      </w:r>
      <w:r>
        <w:rPr>
          <w:spacing w:val="-9"/>
          <w:sz w:val="22"/>
        </w:rPr>
        <w:t xml:space="preserve"> </w:t>
      </w:r>
      <w:r>
        <w:rPr>
          <w:sz w:val="22"/>
        </w:rPr>
        <w:t>et</w:t>
      </w:r>
      <w:r>
        <w:rPr>
          <w:spacing w:val="-8"/>
          <w:sz w:val="22"/>
        </w:rPr>
        <w:t xml:space="preserve"> </w:t>
      </w:r>
      <w:r>
        <w:rPr>
          <w:sz w:val="22"/>
        </w:rPr>
        <w:t>al.</w:t>
      </w:r>
      <w:r>
        <w:rPr>
          <w:spacing w:val="-8"/>
          <w:sz w:val="22"/>
        </w:rPr>
        <w:t xml:space="preserve"> </w:t>
      </w:r>
      <w:r>
        <w:rPr>
          <w:sz w:val="22"/>
        </w:rPr>
        <w:t>Datasheets</w:t>
      </w:r>
      <w:r>
        <w:rPr>
          <w:spacing w:val="-8"/>
          <w:sz w:val="22"/>
        </w:rPr>
        <w:t xml:space="preserve"> </w:t>
      </w:r>
      <w:r>
        <w:rPr>
          <w:sz w:val="22"/>
        </w:rPr>
        <w:t>for</w:t>
      </w:r>
      <w:r>
        <w:rPr>
          <w:spacing w:val="-8"/>
          <w:sz w:val="22"/>
        </w:rPr>
        <w:t xml:space="preserve"> </w:t>
      </w:r>
      <w:r>
        <w:rPr>
          <w:sz w:val="22"/>
        </w:rPr>
        <w:t>datasets.</w:t>
      </w:r>
      <w:r>
        <w:rPr>
          <w:spacing w:val="-9"/>
          <w:sz w:val="22"/>
        </w:rPr>
        <w:t xml:space="preserve"> </w:t>
      </w:r>
      <w:r>
        <w:rPr>
          <w:sz w:val="22"/>
        </w:rPr>
        <w:t>Communications</w:t>
      </w:r>
      <w:r>
        <w:rPr>
          <w:spacing w:val="-8"/>
          <w:sz w:val="22"/>
        </w:rPr>
        <w:t xml:space="preserve"> </w:t>
      </w:r>
      <w:r>
        <w:rPr>
          <w:sz w:val="22"/>
        </w:rPr>
        <w:t>of</w:t>
      </w:r>
      <w:r>
        <w:rPr>
          <w:spacing w:val="-8"/>
          <w:sz w:val="22"/>
        </w:rPr>
        <w:t xml:space="preserve"> </w:t>
      </w:r>
      <w:r>
        <w:rPr>
          <w:sz w:val="22"/>
        </w:rPr>
        <w:t>the</w:t>
      </w:r>
      <w:r>
        <w:rPr>
          <w:spacing w:val="-8"/>
          <w:sz w:val="22"/>
        </w:rPr>
        <w:t xml:space="preserve"> </w:t>
      </w:r>
      <w:r>
        <w:rPr>
          <w:sz w:val="22"/>
        </w:rPr>
        <w:t>ACM.</w:t>
      </w:r>
      <w:r>
        <w:rPr>
          <w:spacing w:val="-8"/>
          <w:sz w:val="22"/>
        </w:rPr>
        <w:t xml:space="preserve"> </w:t>
      </w:r>
      <w:r>
        <w:rPr>
          <w:sz w:val="22"/>
        </w:rPr>
        <w:t>2021;64(12):86-</w:t>
      </w:r>
      <w:r>
        <w:rPr>
          <w:spacing w:val="-5"/>
          <w:sz w:val="22"/>
        </w:rPr>
        <w:t>92.</w:t>
      </w:r>
    </w:p>
    <w:p w14:paraId="7D0627CE">
      <w:pPr>
        <w:pStyle w:val="8"/>
        <w:numPr>
          <w:ilvl w:val="0"/>
          <w:numId w:val="4"/>
        </w:numPr>
        <w:tabs>
          <w:tab w:val="left" w:pos="969"/>
        </w:tabs>
        <w:spacing w:before="120" w:after="0" w:line="240" w:lineRule="auto"/>
        <w:ind w:left="558" w:right="48" w:firstLine="0"/>
        <w:jc w:val="left"/>
        <w:rPr>
          <w:sz w:val="22"/>
        </w:rPr>
      </w:pPr>
      <w:r>
        <w:rPr>
          <w:sz w:val="22"/>
        </w:rPr>
        <w:t>Lundberg</w:t>
      </w:r>
      <w:r>
        <w:rPr>
          <w:spacing w:val="-12"/>
          <w:sz w:val="22"/>
        </w:rPr>
        <w:t xml:space="preserve"> </w:t>
      </w:r>
      <w:r>
        <w:rPr>
          <w:sz w:val="22"/>
        </w:rPr>
        <w:t>SM,</w:t>
      </w:r>
      <w:r>
        <w:rPr>
          <w:spacing w:val="-12"/>
          <w:sz w:val="22"/>
        </w:rPr>
        <w:t xml:space="preserve"> </w:t>
      </w:r>
      <w:r>
        <w:rPr>
          <w:sz w:val="22"/>
        </w:rPr>
        <w:t>Lee</w:t>
      </w:r>
      <w:r>
        <w:rPr>
          <w:spacing w:val="-12"/>
          <w:sz w:val="22"/>
        </w:rPr>
        <w:t xml:space="preserve"> </w:t>
      </w:r>
      <w:r>
        <w:rPr>
          <w:sz w:val="22"/>
        </w:rPr>
        <w:t>SI.</w:t>
      </w:r>
      <w:r>
        <w:rPr>
          <w:spacing w:val="-12"/>
          <w:sz w:val="22"/>
        </w:rPr>
        <w:t xml:space="preserve"> </w:t>
      </w:r>
      <w:r>
        <w:rPr>
          <w:sz w:val="22"/>
        </w:rPr>
        <w:t>A</w:t>
      </w:r>
      <w:r>
        <w:rPr>
          <w:spacing w:val="-12"/>
          <w:sz w:val="22"/>
        </w:rPr>
        <w:t xml:space="preserve"> </w:t>
      </w:r>
      <w:r>
        <w:rPr>
          <w:sz w:val="22"/>
        </w:rPr>
        <w:t>unified</w:t>
      </w:r>
      <w:r>
        <w:rPr>
          <w:spacing w:val="-12"/>
          <w:sz w:val="22"/>
        </w:rPr>
        <w:t xml:space="preserve"> </w:t>
      </w:r>
      <w:r>
        <w:rPr>
          <w:sz w:val="22"/>
        </w:rPr>
        <w:t>approach</w:t>
      </w:r>
      <w:r>
        <w:rPr>
          <w:spacing w:val="-13"/>
          <w:sz w:val="22"/>
        </w:rPr>
        <w:t xml:space="preserve"> </w:t>
      </w:r>
      <w:r>
        <w:rPr>
          <w:sz w:val="22"/>
        </w:rPr>
        <w:t>to</w:t>
      </w:r>
      <w:r>
        <w:rPr>
          <w:spacing w:val="-12"/>
          <w:sz w:val="22"/>
        </w:rPr>
        <w:t xml:space="preserve"> </w:t>
      </w:r>
      <w:r>
        <w:rPr>
          <w:sz w:val="22"/>
        </w:rPr>
        <w:t>interpreting</w:t>
      </w:r>
      <w:r>
        <w:rPr>
          <w:spacing w:val="-12"/>
          <w:sz w:val="22"/>
        </w:rPr>
        <w:t xml:space="preserve"> </w:t>
      </w:r>
      <w:r>
        <w:rPr>
          <w:sz w:val="22"/>
        </w:rPr>
        <w:t>model</w:t>
      </w:r>
      <w:r>
        <w:rPr>
          <w:spacing w:val="-12"/>
          <w:sz w:val="22"/>
        </w:rPr>
        <w:t xml:space="preserve"> </w:t>
      </w:r>
      <w:r>
        <w:rPr>
          <w:sz w:val="22"/>
        </w:rPr>
        <w:t>predictions.</w:t>
      </w:r>
      <w:r>
        <w:rPr>
          <w:spacing w:val="-12"/>
          <w:sz w:val="22"/>
        </w:rPr>
        <w:t xml:space="preserve"> </w:t>
      </w:r>
      <w:r>
        <w:rPr>
          <w:sz w:val="22"/>
        </w:rPr>
        <w:t>Advances</w:t>
      </w:r>
      <w:r>
        <w:rPr>
          <w:spacing w:val="-12"/>
          <w:sz w:val="22"/>
        </w:rPr>
        <w:t xml:space="preserve"> </w:t>
      </w:r>
      <w:r>
        <w:rPr>
          <w:sz w:val="22"/>
        </w:rPr>
        <w:t>in</w:t>
      </w:r>
      <w:r>
        <w:rPr>
          <w:spacing w:val="-12"/>
          <w:sz w:val="22"/>
        </w:rPr>
        <w:t xml:space="preserve"> </w:t>
      </w:r>
      <w:r>
        <w:rPr>
          <w:sz w:val="22"/>
        </w:rPr>
        <w:t>Neural</w:t>
      </w:r>
      <w:r>
        <w:rPr>
          <w:spacing w:val="-13"/>
          <w:sz w:val="22"/>
        </w:rPr>
        <w:t xml:space="preserve"> </w:t>
      </w:r>
      <w:r>
        <w:rPr>
          <w:sz w:val="22"/>
        </w:rPr>
        <w:t>Information</w:t>
      </w:r>
      <w:r>
        <w:rPr>
          <w:spacing w:val="-12"/>
          <w:sz w:val="22"/>
        </w:rPr>
        <w:t xml:space="preserve"> </w:t>
      </w:r>
      <w:r>
        <w:rPr>
          <w:sz w:val="22"/>
        </w:rPr>
        <w:t>Processing Systems. 2017;30.</w:t>
      </w:r>
    </w:p>
    <w:p w14:paraId="39B296E0">
      <w:pPr>
        <w:pStyle w:val="8"/>
        <w:numPr>
          <w:ilvl w:val="0"/>
          <w:numId w:val="4"/>
        </w:numPr>
        <w:tabs>
          <w:tab w:val="left" w:pos="979"/>
        </w:tabs>
        <w:spacing w:before="120" w:after="0" w:line="240" w:lineRule="auto"/>
        <w:ind w:left="558" w:right="47" w:firstLine="0"/>
        <w:jc w:val="left"/>
        <w:rPr>
          <w:sz w:val="22"/>
        </w:rPr>
      </w:pPr>
      <w:r>
        <w:rPr>
          <w:sz w:val="22"/>
        </w:rPr>
        <w:t>Ribeiro</w:t>
      </w:r>
      <w:r>
        <w:rPr>
          <w:spacing w:val="-3"/>
          <w:sz w:val="22"/>
        </w:rPr>
        <w:t xml:space="preserve"> </w:t>
      </w:r>
      <w:r>
        <w:rPr>
          <w:sz w:val="22"/>
        </w:rPr>
        <w:t>MT,</w:t>
      </w:r>
      <w:r>
        <w:rPr>
          <w:spacing w:val="-3"/>
          <w:sz w:val="22"/>
        </w:rPr>
        <w:t xml:space="preserve"> </w:t>
      </w:r>
      <w:r>
        <w:rPr>
          <w:sz w:val="22"/>
        </w:rPr>
        <w:t>Singh</w:t>
      </w:r>
      <w:r>
        <w:rPr>
          <w:spacing w:val="-3"/>
          <w:sz w:val="22"/>
        </w:rPr>
        <w:t xml:space="preserve"> </w:t>
      </w:r>
      <w:r>
        <w:rPr>
          <w:sz w:val="22"/>
        </w:rPr>
        <w:t>S,</w:t>
      </w:r>
      <w:r>
        <w:rPr>
          <w:spacing w:val="-3"/>
          <w:sz w:val="22"/>
        </w:rPr>
        <w:t xml:space="preserve"> </w:t>
      </w:r>
      <w:r>
        <w:rPr>
          <w:sz w:val="22"/>
        </w:rPr>
        <w:t>Guestrin</w:t>
      </w:r>
      <w:r>
        <w:rPr>
          <w:spacing w:val="-3"/>
          <w:sz w:val="22"/>
        </w:rPr>
        <w:t xml:space="preserve"> </w:t>
      </w:r>
      <w:r>
        <w:rPr>
          <w:sz w:val="22"/>
        </w:rPr>
        <w:t>C.</w:t>
      </w:r>
      <w:r>
        <w:rPr>
          <w:spacing w:val="-3"/>
          <w:sz w:val="22"/>
        </w:rPr>
        <w:t xml:space="preserve"> </w:t>
      </w:r>
      <w:r>
        <w:rPr>
          <w:sz w:val="22"/>
        </w:rPr>
        <w:t>'Why</w:t>
      </w:r>
      <w:r>
        <w:rPr>
          <w:spacing w:val="-3"/>
          <w:sz w:val="22"/>
        </w:rPr>
        <w:t xml:space="preserve"> </w:t>
      </w:r>
      <w:r>
        <w:rPr>
          <w:sz w:val="22"/>
        </w:rPr>
        <w:t>should</w:t>
      </w:r>
      <w:r>
        <w:rPr>
          <w:spacing w:val="-3"/>
          <w:sz w:val="22"/>
        </w:rPr>
        <w:t xml:space="preserve"> </w:t>
      </w:r>
      <w:r>
        <w:rPr>
          <w:sz w:val="22"/>
        </w:rPr>
        <w:t>I</w:t>
      </w:r>
      <w:r>
        <w:rPr>
          <w:spacing w:val="-3"/>
          <w:sz w:val="22"/>
        </w:rPr>
        <w:t xml:space="preserve"> </w:t>
      </w:r>
      <w:r>
        <w:rPr>
          <w:sz w:val="22"/>
        </w:rPr>
        <w:t>trust</w:t>
      </w:r>
      <w:r>
        <w:rPr>
          <w:spacing w:val="-3"/>
          <w:sz w:val="22"/>
        </w:rPr>
        <w:t xml:space="preserve"> </w:t>
      </w:r>
      <w:r>
        <w:rPr>
          <w:sz w:val="22"/>
        </w:rPr>
        <w:t>you?'</w:t>
      </w:r>
      <w:r>
        <w:rPr>
          <w:spacing w:val="-3"/>
          <w:sz w:val="22"/>
        </w:rPr>
        <w:t xml:space="preserve"> </w:t>
      </w:r>
      <w:r>
        <w:rPr>
          <w:sz w:val="22"/>
        </w:rPr>
        <w:t>Explaining</w:t>
      </w:r>
      <w:r>
        <w:rPr>
          <w:spacing w:val="-3"/>
          <w:sz w:val="22"/>
        </w:rPr>
        <w:t xml:space="preserve"> </w:t>
      </w:r>
      <w:r>
        <w:rPr>
          <w:sz w:val="22"/>
        </w:rPr>
        <w:t>the</w:t>
      </w:r>
      <w:r>
        <w:rPr>
          <w:spacing w:val="-3"/>
          <w:sz w:val="22"/>
        </w:rPr>
        <w:t xml:space="preserve"> </w:t>
      </w:r>
      <w:r>
        <w:rPr>
          <w:sz w:val="22"/>
        </w:rPr>
        <w:t>predictions</w:t>
      </w:r>
      <w:r>
        <w:rPr>
          <w:spacing w:val="-3"/>
          <w:sz w:val="22"/>
        </w:rPr>
        <w:t xml:space="preserve"> </w:t>
      </w:r>
      <w:r>
        <w:rPr>
          <w:sz w:val="22"/>
        </w:rPr>
        <w:t>of</w:t>
      </w:r>
      <w:r>
        <w:rPr>
          <w:spacing w:val="-3"/>
          <w:sz w:val="22"/>
        </w:rPr>
        <w:t xml:space="preserve"> </w:t>
      </w:r>
      <w:r>
        <w:rPr>
          <w:sz w:val="22"/>
        </w:rPr>
        <w:t>any</w:t>
      </w:r>
      <w:r>
        <w:rPr>
          <w:spacing w:val="-3"/>
          <w:sz w:val="22"/>
        </w:rPr>
        <w:t xml:space="preserve"> </w:t>
      </w:r>
      <w:r>
        <w:rPr>
          <w:sz w:val="22"/>
        </w:rPr>
        <w:t>classifier.</w:t>
      </w:r>
      <w:r>
        <w:rPr>
          <w:spacing w:val="-3"/>
          <w:sz w:val="22"/>
        </w:rPr>
        <w:t xml:space="preserve"> </w:t>
      </w:r>
      <w:r>
        <w:rPr>
          <w:sz w:val="22"/>
        </w:rPr>
        <w:t>Proceedings</w:t>
      </w:r>
      <w:r>
        <w:rPr>
          <w:spacing w:val="-3"/>
          <w:sz w:val="22"/>
        </w:rPr>
        <w:t xml:space="preserve"> </w:t>
      </w:r>
      <w:r>
        <w:rPr>
          <w:sz w:val="22"/>
        </w:rPr>
        <w:t>of KDD 2016. ACM: New York, 2016.</w:t>
      </w:r>
    </w:p>
    <w:p w14:paraId="3497B71A">
      <w:pPr>
        <w:pStyle w:val="8"/>
        <w:numPr>
          <w:ilvl w:val="0"/>
          <w:numId w:val="4"/>
        </w:numPr>
        <w:tabs>
          <w:tab w:val="left" w:pos="1021"/>
        </w:tabs>
        <w:spacing w:before="120" w:after="0" w:line="240" w:lineRule="auto"/>
        <w:ind w:left="558" w:right="48" w:firstLine="0"/>
        <w:jc w:val="left"/>
        <w:rPr>
          <w:sz w:val="22"/>
        </w:rPr>
      </w:pPr>
      <w:r>
        <w:rPr>
          <w:sz w:val="22"/>
        </w:rPr>
        <w:t>Chattopadhay</w:t>
      </w:r>
      <w:r>
        <w:rPr>
          <w:spacing w:val="39"/>
          <w:sz w:val="22"/>
        </w:rPr>
        <w:t xml:space="preserve"> </w:t>
      </w:r>
      <w:r>
        <w:rPr>
          <w:sz w:val="22"/>
        </w:rPr>
        <w:t>A,</w:t>
      </w:r>
      <w:r>
        <w:rPr>
          <w:spacing w:val="39"/>
          <w:sz w:val="22"/>
        </w:rPr>
        <w:t xml:space="preserve"> </w:t>
      </w:r>
      <w:r>
        <w:rPr>
          <w:sz w:val="22"/>
        </w:rPr>
        <w:t>Sarkar</w:t>
      </w:r>
      <w:r>
        <w:rPr>
          <w:spacing w:val="39"/>
          <w:sz w:val="22"/>
        </w:rPr>
        <w:t xml:space="preserve"> </w:t>
      </w:r>
      <w:r>
        <w:rPr>
          <w:sz w:val="22"/>
        </w:rPr>
        <w:t>A,</w:t>
      </w:r>
      <w:r>
        <w:rPr>
          <w:spacing w:val="39"/>
          <w:sz w:val="22"/>
        </w:rPr>
        <w:t xml:space="preserve"> </w:t>
      </w:r>
      <w:r>
        <w:rPr>
          <w:sz w:val="22"/>
        </w:rPr>
        <w:t>Howlader</w:t>
      </w:r>
      <w:r>
        <w:rPr>
          <w:spacing w:val="39"/>
          <w:sz w:val="22"/>
        </w:rPr>
        <w:t xml:space="preserve"> </w:t>
      </w:r>
      <w:r>
        <w:rPr>
          <w:sz w:val="22"/>
        </w:rPr>
        <w:t>P,</w:t>
      </w:r>
      <w:r>
        <w:rPr>
          <w:spacing w:val="39"/>
          <w:sz w:val="22"/>
        </w:rPr>
        <w:t xml:space="preserve"> </w:t>
      </w:r>
      <w:r>
        <w:rPr>
          <w:sz w:val="22"/>
        </w:rPr>
        <w:t>Balasubramanian</w:t>
      </w:r>
      <w:r>
        <w:rPr>
          <w:spacing w:val="39"/>
          <w:sz w:val="22"/>
        </w:rPr>
        <w:t xml:space="preserve"> </w:t>
      </w:r>
      <w:r>
        <w:rPr>
          <w:sz w:val="22"/>
        </w:rPr>
        <w:t>VN.</w:t>
      </w:r>
      <w:r>
        <w:rPr>
          <w:spacing w:val="39"/>
          <w:sz w:val="22"/>
        </w:rPr>
        <w:t xml:space="preserve"> </w:t>
      </w:r>
      <w:r>
        <w:rPr>
          <w:sz w:val="22"/>
        </w:rPr>
        <w:t>Grad-CAM++:</w:t>
      </w:r>
      <w:r>
        <w:rPr>
          <w:spacing w:val="39"/>
          <w:sz w:val="22"/>
        </w:rPr>
        <w:t xml:space="preserve"> </w:t>
      </w:r>
      <w:r>
        <w:rPr>
          <w:sz w:val="22"/>
        </w:rPr>
        <w:t>Generalized</w:t>
      </w:r>
      <w:r>
        <w:rPr>
          <w:spacing w:val="39"/>
          <w:sz w:val="22"/>
        </w:rPr>
        <w:t xml:space="preserve"> </w:t>
      </w:r>
      <w:r>
        <w:rPr>
          <w:sz w:val="22"/>
        </w:rPr>
        <w:t>gradient-based</w:t>
      </w:r>
      <w:r>
        <w:rPr>
          <w:spacing w:val="39"/>
          <w:sz w:val="22"/>
        </w:rPr>
        <w:t xml:space="preserve"> </w:t>
      </w:r>
      <w:r>
        <w:rPr>
          <w:sz w:val="22"/>
        </w:rPr>
        <w:t>visual explanations for deep convolutional networks. WACV 2018. IEEE, 2018.</w:t>
      </w:r>
    </w:p>
    <w:p w14:paraId="702FBA68">
      <w:pPr>
        <w:pStyle w:val="8"/>
        <w:numPr>
          <w:ilvl w:val="0"/>
          <w:numId w:val="4"/>
        </w:numPr>
        <w:tabs>
          <w:tab w:val="left" w:pos="970"/>
        </w:tabs>
        <w:spacing w:before="120" w:after="0" w:line="240" w:lineRule="auto"/>
        <w:ind w:left="558" w:right="52" w:firstLine="0"/>
        <w:jc w:val="left"/>
        <w:rPr>
          <w:sz w:val="22"/>
        </w:rPr>
      </w:pPr>
      <w:r>
        <w:rPr>
          <w:sz w:val="22"/>
        </w:rPr>
        <w:t>Kim</w:t>
      </w:r>
      <w:r>
        <w:rPr>
          <w:spacing w:val="-12"/>
          <w:sz w:val="22"/>
        </w:rPr>
        <w:t xml:space="preserve"> </w:t>
      </w:r>
      <w:r>
        <w:rPr>
          <w:sz w:val="22"/>
        </w:rPr>
        <w:t>B,</w:t>
      </w:r>
      <w:r>
        <w:rPr>
          <w:spacing w:val="-12"/>
          <w:sz w:val="22"/>
        </w:rPr>
        <w:t xml:space="preserve"> </w:t>
      </w:r>
      <w:r>
        <w:rPr>
          <w:sz w:val="22"/>
        </w:rPr>
        <w:t>Wattenberg</w:t>
      </w:r>
      <w:r>
        <w:rPr>
          <w:spacing w:val="-12"/>
          <w:sz w:val="22"/>
        </w:rPr>
        <w:t xml:space="preserve"> </w:t>
      </w:r>
      <w:r>
        <w:rPr>
          <w:sz w:val="22"/>
        </w:rPr>
        <w:t>M,</w:t>
      </w:r>
      <w:r>
        <w:rPr>
          <w:spacing w:val="-12"/>
          <w:sz w:val="22"/>
        </w:rPr>
        <w:t xml:space="preserve"> </w:t>
      </w:r>
      <w:r>
        <w:rPr>
          <w:sz w:val="22"/>
        </w:rPr>
        <w:t>Gilmer</w:t>
      </w:r>
      <w:r>
        <w:rPr>
          <w:spacing w:val="-12"/>
          <w:sz w:val="22"/>
        </w:rPr>
        <w:t xml:space="preserve"> </w:t>
      </w:r>
      <w:r>
        <w:rPr>
          <w:sz w:val="22"/>
        </w:rPr>
        <w:t>J,</w:t>
      </w:r>
      <w:r>
        <w:rPr>
          <w:spacing w:val="-12"/>
          <w:sz w:val="22"/>
        </w:rPr>
        <w:t xml:space="preserve"> </w:t>
      </w:r>
      <w:r>
        <w:rPr>
          <w:sz w:val="22"/>
        </w:rPr>
        <w:t>et</w:t>
      </w:r>
      <w:r>
        <w:rPr>
          <w:spacing w:val="-12"/>
          <w:sz w:val="22"/>
        </w:rPr>
        <w:t xml:space="preserve"> </w:t>
      </w:r>
      <w:r>
        <w:rPr>
          <w:sz w:val="22"/>
        </w:rPr>
        <w:t>al.</w:t>
      </w:r>
      <w:r>
        <w:rPr>
          <w:spacing w:val="-12"/>
          <w:sz w:val="22"/>
        </w:rPr>
        <w:t xml:space="preserve"> </w:t>
      </w:r>
      <w:r>
        <w:rPr>
          <w:sz w:val="22"/>
        </w:rPr>
        <w:t>Interpretability</w:t>
      </w:r>
      <w:r>
        <w:rPr>
          <w:spacing w:val="-12"/>
          <w:sz w:val="22"/>
        </w:rPr>
        <w:t xml:space="preserve"> </w:t>
      </w:r>
      <w:r>
        <w:rPr>
          <w:sz w:val="22"/>
        </w:rPr>
        <w:t>beyond</w:t>
      </w:r>
      <w:r>
        <w:rPr>
          <w:spacing w:val="-12"/>
          <w:sz w:val="22"/>
        </w:rPr>
        <w:t xml:space="preserve"> </w:t>
      </w:r>
      <w:r>
        <w:rPr>
          <w:sz w:val="22"/>
        </w:rPr>
        <w:t>classification:</w:t>
      </w:r>
      <w:r>
        <w:rPr>
          <w:spacing w:val="-12"/>
          <w:sz w:val="22"/>
        </w:rPr>
        <w:t xml:space="preserve"> </w:t>
      </w:r>
      <w:r>
        <w:rPr>
          <w:sz w:val="22"/>
        </w:rPr>
        <w:t>Quantitative</w:t>
      </w:r>
      <w:r>
        <w:rPr>
          <w:spacing w:val="-12"/>
          <w:sz w:val="22"/>
        </w:rPr>
        <w:t xml:space="preserve"> </w:t>
      </w:r>
      <w:r>
        <w:rPr>
          <w:sz w:val="22"/>
        </w:rPr>
        <w:t>testing</w:t>
      </w:r>
      <w:r>
        <w:rPr>
          <w:spacing w:val="-12"/>
          <w:sz w:val="22"/>
        </w:rPr>
        <w:t xml:space="preserve"> </w:t>
      </w:r>
      <w:r>
        <w:rPr>
          <w:sz w:val="22"/>
        </w:rPr>
        <w:t>with</w:t>
      </w:r>
      <w:r>
        <w:rPr>
          <w:spacing w:val="-12"/>
          <w:sz w:val="22"/>
        </w:rPr>
        <w:t xml:space="preserve"> </w:t>
      </w:r>
      <w:r>
        <w:rPr>
          <w:sz w:val="22"/>
        </w:rPr>
        <w:t>concept</w:t>
      </w:r>
      <w:r>
        <w:rPr>
          <w:spacing w:val="-12"/>
          <w:sz w:val="22"/>
        </w:rPr>
        <w:t xml:space="preserve"> </w:t>
      </w:r>
      <w:r>
        <w:rPr>
          <w:sz w:val="22"/>
        </w:rPr>
        <w:t>activation vectors (TCAV). Proceedings of ICML 2018. PMLR, 2018.</w:t>
      </w:r>
    </w:p>
    <w:sectPr>
      <w:pgSz w:w="12240" w:h="15840"/>
      <w:pgMar w:top="460" w:right="360" w:bottom="960" w:left="360" w:header="142" w:footer="77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Arial">
    <w:panose1 w:val="020B0604020202020204"/>
    <w:charset w:val="01"/>
    <w:family w:val="swiss"/>
    <w:pitch w:val="default"/>
    <w:sig w:usb0="E0002EFF" w:usb1="C000785B" w:usb2="00000009" w:usb3="00000000" w:csb0="400001FF" w:csb1="FFFF0000"/>
  </w:font>
  <w:font w:name="Segoe UI Symbol">
    <w:panose1 w:val="020B0502040204020203"/>
    <w:charset w:val="01"/>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D344">
    <w:pPr>
      <w:pStyle w:val="5"/>
      <w:spacing w:before="0" w:line="14" w:lineRule="auto"/>
      <w:rPr>
        <w:sz w:val="20"/>
      </w:rPr>
    </w:pPr>
    <w:r>
      <w:rPr>
        <w:sz w:val="20"/>
      </w:rPr>
      <mc:AlternateContent>
        <mc:Choice Requires="wps">
          <w:drawing>
            <wp:anchor distT="0" distB="0" distL="0" distR="0" simplePos="0" relativeHeight="251660288" behindDoc="1" locked="0" layoutInCell="1" allowOverlap="1">
              <wp:simplePos x="0" y="0"/>
              <wp:positionH relativeFrom="page">
                <wp:posOffset>564515</wp:posOffset>
              </wp:positionH>
              <wp:positionV relativeFrom="page">
                <wp:posOffset>9391015</wp:posOffset>
              </wp:positionV>
              <wp:extent cx="6966585" cy="1270"/>
              <wp:effectExtent l="0" t="0" r="0" b="0"/>
              <wp:wrapNone/>
              <wp:docPr id="3" name="Graphic 3"/>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6349">
                        <a:solidFill>
                          <a:srgbClr val="2C5F9E"/>
                        </a:solidFill>
                        <a:prstDash val="solid"/>
                      </a:ln>
                    </wps:spPr>
                    <wps:bodyPr wrap="square" lIns="0" tIns="0" rIns="0" bIns="0" rtlCol="0">
                      <a:noAutofit/>
                    </wps:bodyPr>
                  </wps:wsp>
                </a:graphicData>
              </a:graphic>
            </wp:anchor>
          </w:drawing>
        </mc:Choice>
        <mc:Fallback>
          <w:pict>
            <v:shape id="Graphic 3" o:spid="_x0000_s1026" o:spt="100" style="position:absolute;left:0pt;margin-left:44.45pt;margin-top:739.45pt;height:0.1pt;width:548.55pt;mso-position-horizontal-relative:page;mso-position-vertical-relative:page;z-index:-251656192;mso-width-relative:page;mso-height-relative:page;" filled="f" stroked="t" coordsize="6966584,1" o:gfxdata="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R3YHYAAAADQEAAA8A&#10;AAAAAAAAAQAgAAAAIgAAAGRycy9kb3ducmV2LnhtbFBLAQIUABQAAAAIAIdO4kDGbzYwFwIAAHoE&#10;AAAOAAAAAAAAAAEAIAAAACcBAABkcnMvZTJvRG9jLnhtbFBLBQYAAAAABgAGAFkBAACwBQAAAAA=&#10;" path="m0,0l6966385,0e">
              <v:fill on="f" focussize="0,0"/>
              <v:stroke weight="0.49992125984252pt" color="#2C5F9E" joinstyle="round"/>
              <v:imagedata o:title=""/>
              <o:lock v:ext="edit" aspectratio="f"/>
              <v:textbox inset="0mm,0mm,0mm,0mm"/>
            </v:shape>
          </w:pict>
        </mc:Fallback>
      </mc:AlternateContent>
    </w:r>
    <w:r>
      <w:rPr>
        <w:sz w:val="20"/>
      </w:rPr>
      <mc:AlternateContent>
        <mc:Choice Requires="wps">
          <w:drawing>
            <wp:anchor distT="0" distB="0" distL="0" distR="0" simplePos="0" relativeHeight="251660288" behindDoc="1" locked="0" layoutInCell="1" allowOverlap="1">
              <wp:simplePos x="0" y="0"/>
              <wp:positionH relativeFrom="page">
                <wp:posOffset>6059170</wp:posOffset>
              </wp:positionH>
              <wp:positionV relativeFrom="page">
                <wp:posOffset>9439910</wp:posOffset>
              </wp:positionV>
              <wp:extent cx="518160" cy="181610"/>
              <wp:effectExtent l="0" t="0" r="0" b="0"/>
              <wp:wrapNone/>
              <wp:docPr id="4" name="Textbox 4"/>
              <wp:cNvGraphicFramePr/>
              <a:graphic xmlns:a="http://schemas.openxmlformats.org/drawingml/2006/main">
                <a:graphicData uri="http://schemas.microsoft.com/office/word/2010/wordprocessingShape">
                  <wps:wsp>
                    <wps:cNvSpPr txBox="1"/>
                    <wps:spPr>
                      <a:xfrm>
                        <a:off x="0" y="0"/>
                        <a:ext cx="518159" cy="181610"/>
                      </a:xfrm>
                      <a:prstGeom prst="rect">
                        <a:avLst/>
                      </a:prstGeom>
                    </wps:spPr>
                    <wps:txbx>
                      <w:txbxContent>
                        <w:p w14:paraId="2E438705">
                          <w:pPr>
                            <w:spacing w:before="13"/>
                            <w:ind w:left="20" w:right="0" w:firstLine="0"/>
                            <w:jc w:val="left"/>
                            <w:rPr>
                              <w:rFonts w:ascii="Arial"/>
                              <w:sz w:val="22"/>
                            </w:rPr>
                          </w:pPr>
                          <w:r>
                            <w:rPr>
                              <w:rFonts w:ascii="Arial"/>
                              <w:color w:val="545454"/>
                              <w:sz w:val="18"/>
                            </w:rPr>
                            <w:t>Page</w:t>
                          </w:r>
                          <w:r>
                            <w:rPr>
                              <w:rFonts w:ascii="Arial"/>
                              <w:color w:val="545454"/>
                              <w:spacing w:val="-3"/>
                              <w:sz w:val="18"/>
                            </w:rPr>
                            <w:t xml:space="preserve"> </w:t>
                          </w:r>
                          <w:r>
                            <w:rPr>
                              <w:rFonts w:ascii="Arial"/>
                              <w:spacing w:val="-5"/>
                              <w:sz w:val="22"/>
                            </w:rPr>
                            <w:fldChar w:fldCharType="begin"/>
                          </w:r>
                          <w:r>
                            <w:rPr>
                              <w:rFonts w:ascii="Arial"/>
                              <w:spacing w:val="-5"/>
                              <w:sz w:val="22"/>
                            </w:rPr>
                            <w:instrText xml:space="preserve"> PAGE </w:instrText>
                          </w:r>
                          <w:r>
                            <w:rPr>
                              <w:rFonts w:ascii="Arial"/>
                              <w:spacing w:val="-5"/>
                              <w:sz w:val="22"/>
                            </w:rPr>
                            <w:fldChar w:fldCharType="separate"/>
                          </w:r>
                          <w:r>
                            <w:rPr>
                              <w:rFonts w:ascii="Arial"/>
                              <w:spacing w:val="-5"/>
                              <w:sz w:val="22"/>
                            </w:rPr>
                            <w:t>10</w:t>
                          </w:r>
                          <w:r>
                            <w:rPr>
                              <w:rFonts w:ascii="Arial"/>
                              <w:spacing w:val="-5"/>
                              <w:sz w:val="22"/>
                            </w:rPr>
                            <w:fldChar w:fldCharType="end"/>
                          </w:r>
                        </w:p>
                      </w:txbxContent>
                    </wps:txbx>
                    <wps:bodyPr wrap="square" lIns="0" tIns="0" rIns="0" bIns="0" rtlCol="0">
                      <a:noAutofit/>
                    </wps:bodyPr>
                  </wps:wsp>
                </a:graphicData>
              </a:graphic>
            </wp:anchor>
          </w:drawing>
        </mc:Choice>
        <mc:Fallback>
          <w:pict>
            <v:shape id="Textbox 4" o:spid="_x0000_s1026" o:spt="202" type="#_x0000_t202" style="position:absolute;left:0pt;margin-left:477.1pt;margin-top:743.3pt;height:14.3pt;width:40.8pt;mso-position-horizontal-relative:page;mso-position-vertical-relative:page;z-index:-251656192;mso-width-relative:page;mso-height-relative:page;" filled="f" stroked="f" coordsize="21600,21600" o:gfxdata="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AuaJ3AAAAA4BAAAPAAAAAAAAAAEAIAAAACIAAABkcnMvZG93bnJldi54bWxQSwECFAAUAAAA&#10;CACHTuJAiEijqrEBAABzAwAADgAAAAAAAAABACAAAAArAQAAZHJzL2Uyb0RvYy54bWxQSwUGAAAA&#10;AAYABgBZAQAATgUAAAAA&#10;">
              <v:fill on="f" focussize="0,0"/>
              <v:stroke on="f"/>
              <v:imagedata o:title=""/>
              <o:lock v:ext="edit" aspectratio="f"/>
              <v:textbox inset="0mm,0mm,0mm,0mm">
                <w:txbxContent>
                  <w:p w14:paraId="2E438705">
                    <w:pPr>
                      <w:spacing w:before="13"/>
                      <w:ind w:left="20" w:right="0" w:firstLine="0"/>
                      <w:jc w:val="left"/>
                      <w:rPr>
                        <w:rFonts w:ascii="Arial"/>
                        <w:sz w:val="22"/>
                      </w:rPr>
                    </w:pPr>
                    <w:r>
                      <w:rPr>
                        <w:rFonts w:ascii="Arial"/>
                        <w:color w:val="545454"/>
                        <w:sz w:val="18"/>
                      </w:rPr>
                      <w:t>Page</w:t>
                    </w:r>
                    <w:r>
                      <w:rPr>
                        <w:rFonts w:ascii="Arial"/>
                        <w:color w:val="545454"/>
                        <w:spacing w:val="-3"/>
                        <w:sz w:val="18"/>
                      </w:rPr>
                      <w:t xml:space="preserve"> </w:t>
                    </w:r>
                    <w:r>
                      <w:rPr>
                        <w:rFonts w:ascii="Arial"/>
                        <w:spacing w:val="-5"/>
                        <w:sz w:val="22"/>
                      </w:rPr>
                      <w:fldChar w:fldCharType="begin"/>
                    </w:r>
                    <w:r>
                      <w:rPr>
                        <w:rFonts w:ascii="Arial"/>
                        <w:spacing w:val="-5"/>
                        <w:sz w:val="22"/>
                      </w:rPr>
                      <w:instrText xml:space="preserve"> PAGE </w:instrText>
                    </w:r>
                    <w:r>
                      <w:rPr>
                        <w:rFonts w:ascii="Arial"/>
                        <w:spacing w:val="-5"/>
                        <w:sz w:val="22"/>
                      </w:rPr>
                      <w:fldChar w:fldCharType="separate"/>
                    </w:r>
                    <w:r>
                      <w:rPr>
                        <w:rFonts w:ascii="Arial"/>
                        <w:spacing w:val="-5"/>
                        <w:sz w:val="22"/>
                      </w:rPr>
                      <w:t>10</w:t>
                    </w:r>
                    <w:r>
                      <w:rPr>
                        <w:rFonts w:ascii="Arial"/>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0531">
    <w:pPr>
      <w:pStyle w:val="5"/>
      <w:spacing w:before="0" w:line="14" w:lineRule="auto"/>
      <w:rPr>
        <w:sz w:val="20"/>
      </w:rPr>
    </w:pPr>
    <w:r>
      <w:rPr>
        <w:sz w:val="20"/>
      </w:rPr>
      <mc:AlternateContent>
        <mc:Choice Requires="wps">
          <w:drawing>
            <wp:anchor distT="0" distB="0" distL="0" distR="0" simplePos="0" relativeHeight="251659264" behindDoc="1" locked="0" layoutInCell="1" allowOverlap="1">
              <wp:simplePos x="0" y="0"/>
              <wp:positionH relativeFrom="page">
                <wp:posOffset>564515</wp:posOffset>
              </wp:positionH>
              <wp:positionV relativeFrom="page">
                <wp:posOffset>277495</wp:posOffset>
              </wp:positionV>
              <wp:extent cx="6966585" cy="1270"/>
              <wp:effectExtent l="0" t="0" r="0" b="0"/>
              <wp:wrapNone/>
              <wp:docPr id="1" name="Graphic 1"/>
              <wp:cNvGraphicFramePr/>
              <a:graphic xmlns:a="http://schemas.openxmlformats.org/drawingml/2006/main">
                <a:graphicData uri="http://schemas.microsoft.com/office/word/2010/wordprocessingShape">
                  <wps:wsp>
                    <wps:cNvSpPr/>
                    <wps:spPr>
                      <a:xfrm>
                        <a:off x="0" y="0"/>
                        <a:ext cx="6966584" cy="1270"/>
                      </a:xfrm>
                      <a:custGeom>
                        <a:avLst/>
                        <a:gdLst/>
                        <a:ahLst/>
                        <a:cxnLst/>
                        <a:rect l="l" t="t" r="r" b="b"/>
                        <a:pathLst>
                          <a:path w="6966584">
                            <a:moveTo>
                              <a:pt x="0" y="0"/>
                            </a:moveTo>
                            <a:lnTo>
                              <a:pt x="6966385" y="0"/>
                            </a:lnTo>
                          </a:path>
                        </a:pathLst>
                      </a:custGeom>
                      <a:ln w="9524">
                        <a:solidFill>
                          <a:srgbClr val="2C5F9E"/>
                        </a:solidFill>
                        <a:prstDash val="solid"/>
                      </a:ln>
                    </wps:spPr>
                    <wps:bodyPr wrap="square" lIns="0" tIns="0" rIns="0" bIns="0" rtlCol="0">
                      <a:noAutofit/>
                    </wps:bodyPr>
                  </wps:wsp>
                </a:graphicData>
              </a:graphic>
            </wp:anchor>
          </w:drawing>
        </mc:Choice>
        <mc:Fallback>
          <w:pict>
            <v:shape id="Graphic 1" o:spid="_x0000_s1026" o:spt="100" style="position:absolute;left:0pt;margin-left:44.45pt;margin-top:21.85pt;height:0.1pt;width:548.55pt;mso-position-horizontal-relative:page;mso-position-vertical-relative:page;z-index:-251657216;mso-width-relative:page;mso-height-relative:page;" filled="f" stroked="t" coordsize="6966584,1" o:gfxdata="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cDPvNcAAAAJAQAADwAA&#10;AAAAAAABACAAAAAiAAAAZHJzL2Rvd25yZXYueG1sUEsBAhQAFAAAAAgAh07iQI+Q3W8XAgAAegQA&#10;AA4AAAAAAAAAAQAgAAAAJgEAAGRycy9lMm9Eb2MueG1sUEsFBgAAAAAGAAYAWQEAAK8FAAAAAA==&#10;" path="m0,0l6966385,0e">
              <v:fill on="f" focussize="0,0"/>
              <v:stroke weight="0.74992125984252pt" color="#2C5F9E" joinstyle="round"/>
              <v:imagedata o:title=""/>
              <o:lock v:ext="edit" aspectratio="f"/>
              <v:textbox inset="0mm,0mm,0mm,0mm"/>
            </v:shape>
          </w:pict>
        </mc:Fallback>
      </mc:AlternateContent>
    </w:r>
    <w:r>
      <w:rPr>
        <w:sz w:val="20"/>
      </w:rPr>
      <mc:AlternateContent>
        <mc:Choice Requires="wps">
          <w:drawing>
            <wp:anchor distT="0" distB="0" distL="0" distR="0" simplePos="0" relativeHeight="251659264" behindDoc="1" locked="0" layoutInCell="1" allowOverlap="1">
              <wp:simplePos x="0" y="0"/>
              <wp:positionH relativeFrom="page">
                <wp:posOffset>570230</wp:posOffset>
              </wp:positionH>
              <wp:positionV relativeFrom="page">
                <wp:posOffset>76835</wp:posOffset>
              </wp:positionV>
              <wp:extent cx="4608195" cy="153670"/>
              <wp:effectExtent l="0" t="0" r="0" b="0"/>
              <wp:wrapNone/>
              <wp:docPr id="2" name="Textbox 2"/>
              <wp:cNvGraphicFramePr/>
              <a:graphic xmlns:a="http://schemas.openxmlformats.org/drawingml/2006/main">
                <a:graphicData uri="http://schemas.microsoft.com/office/word/2010/wordprocessingShape">
                  <wps:wsp>
                    <wps:cNvSpPr txBox="1"/>
                    <wps:spPr>
                      <a:xfrm>
                        <a:off x="0" y="0"/>
                        <a:ext cx="4608195" cy="153670"/>
                      </a:xfrm>
                      <a:prstGeom prst="rect">
                        <a:avLst/>
                      </a:prstGeom>
                    </wps:spPr>
                    <wps:txbx>
                      <w:txbxContent>
                        <w:p w14:paraId="12DE0E41">
                          <w:pPr>
                            <w:spacing w:before="14"/>
                            <w:ind w:left="20" w:right="0" w:firstLine="0"/>
                            <w:jc w:val="left"/>
                            <w:rPr>
                              <w:rFonts w:ascii="Arial"/>
                              <w:sz w:val="18"/>
                            </w:rPr>
                          </w:pPr>
                          <w:r>
                            <w:rPr>
                              <w:rFonts w:ascii="Arial"/>
                              <w:color w:val="545454"/>
                              <w:sz w:val="18"/>
                            </w:rPr>
                            <w:t>BODH:</w:t>
                          </w:r>
                          <w:r>
                            <w:rPr>
                              <w:rFonts w:ascii="Arial"/>
                              <w:color w:val="545454"/>
                              <w:spacing w:val="-3"/>
                              <w:sz w:val="18"/>
                            </w:rPr>
                            <w:t xml:space="preserve"> </w:t>
                          </w:r>
                          <w:r>
                            <w:rPr>
                              <w:rFonts w:ascii="Arial"/>
                              <w:color w:val="545454"/>
                              <w:sz w:val="18"/>
                            </w:rPr>
                            <w:t>Benchmarking</w:t>
                          </w:r>
                          <w:r>
                            <w:rPr>
                              <w:rFonts w:ascii="Arial"/>
                              <w:color w:val="545454"/>
                              <w:spacing w:val="-2"/>
                              <w:sz w:val="18"/>
                            </w:rPr>
                            <w:t xml:space="preserve"> </w:t>
                          </w:r>
                          <w:r>
                            <w:rPr>
                              <w:rFonts w:ascii="Arial"/>
                              <w:color w:val="545454"/>
                              <w:sz w:val="18"/>
                            </w:rPr>
                            <w:t>Open</w:t>
                          </w:r>
                          <w:r>
                            <w:rPr>
                              <w:rFonts w:ascii="Arial"/>
                              <w:color w:val="545454"/>
                              <w:spacing w:val="-2"/>
                              <w:sz w:val="18"/>
                            </w:rPr>
                            <w:t xml:space="preserve"> </w:t>
                          </w:r>
                          <w:r>
                            <w:rPr>
                              <w:rFonts w:ascii="Arial"/>
                              <w:color w:val="545454"/>
                              <w:sz w:val="18"/>
                            </w:rPr>
                            <w:t>Data</w:t>
                          </w:r>
                          <w:r>
                            <w:rPr>
                              <w:rFonts w:ascii="Arial"/>
                              <w:color w:val="545454"/>
                              <w:spacing w:val="-2"/>
                              <w:sz w:val="18"/>
                            </w:rPr>
                            <w:t xml:space="preserve"> </w:t>
                          </w:r>
                          <w:r>
                            <w:rPr>
                              <w:rFonts w:ascii="Arial"/>
                              <w:color w:val="545454"/>
                              <w:sz w:val="18"/>
                            </w:rPr>
                            <w:t>Platform</w:t>
                          </w:r>
                          <w:r>
                            <w:rPr>
                              <w:rFonts w:ascii="Arial"/>
                              <w:color w:val="545454"/>
                              <w:spacing w:val="-3"/>
                              <w:sz w:val="18"/>
                            </w:rPr>
                            <w:t xml:space="preserve"> </w:t>
                          </w:r>
                          <w:r>
                            <w:rPr>
                              <w:rFonts w:ascii="Arial"/>
                              <w:color w:val="545454"/>
                              <w:sz w:val="18"/>
                            </w:rPr>
                            <w:t>for</w:t>
                          </w:r>
                          <w:r>
                            <w:rPr>
                              <w:rFonts w:ascii="Arial"/>
                              <w:color w:val="545454"/>
                              <w:spacing w:val="-2"/>
                              <w:sz w:val="18"/>
                            </w:rPr>
                            <w:t xml:space="preserve"> </w:t>
                          </w:r>
                          <w:r>
                            <w:rPr>
                              <w:rFonts w:ascii="Arial"/>
                              <w:color w:val="545454"/>
                              <w:sz w:val="18"/>
                            </w:rPr>
                            <w:t>Health</w:t>
                          </w:r>
                          <w:r>
                            <w:rPr>
                              <w:rFonts w:ascii="Arial"/>
                              <w:color w:val="545454"/>
                              <w:spacing w:val="-2"/>
                              <w:sz w:val="18"/>
                            </w:rPr>
                            <w:t xml:space="preserve"> </w:t>
                          </w:r>
                          <w:r>
                            <w:rPr>
                              <w:rFonts w:ascii="Arial"/>
                              <w:color w:val="545454"/>
                              <w:sz w:val="18"/>
                            </w:rPr>
                            <w:t>AI</w:t>
                          </w:r>
                          <w:r>
                            <w:rPr>
                              <w:rFonts w:ascii="Arial"/>
                              <w:color w:val="545454"/>
                              <w:spacing w:val="45"/>
                              <w:sz w:val="18"/>
                            </w:rPr>
                            <w:t xml:space="preserve">  </w:t>
                          </w:r>
                          <w:r>
                            <w:rPr>
                              <w:rFonts w:ascii="Arial"/>
                              <w:color w:val="545454"/>
                              <w:sz w:val="18"/>
                            </w:rPr>
                            <w:t>|</w:t>
                          </w:r>
                          <w:r>
                            <w:rPr>
                              <w:rFonts w:ascii="Arial"/>
                              <w:color w:val="545454"/>
                              <w:spacing w:val="45"/>
                              <w:sz w:val="18"/>
                            </w:rPr>
                            <w:t xml:space="preserve">  </w:t>
                          </w:r>
                          <w:r>
                            <w:rPr>
                              <w:rFonts w:ascii="Arial"/>
                              <w:color w:val="545454"/>
                              <w:sz w:val="18"/>
                            </w:rPr>
                            <w:t>India</w:t>
                          </w:r>
                          <w:r>
                            <w:rPr>
                              <w:rFonts w:ascii="Arial"/>
                              <w:color w:val="545454"/>
                              <w:spacing w:val="-2"/>
                              <w:sz w:val="18"/>
                            </w:rPr>
                            <w:t xml:space="preserve"> </w:t>
                          </w:r>
                          <w:r>
                            <w:rPr>
                              <w:rFonts w:ascii="Arial"/>
                              <w:color w:val="545454"/>
                              <w:sz w:val="18"/>
                            </w:rPr>
                            <w:t>AI</w:t>
                          </w:r>
                          <w:r>
                            <w:rPr>
                              <w:rFonts w:ascii="Arial"/>
                              <w:color w:val="545454"/>
                              <w:spacing w:val="-2"/>
                              <w:sz w:val="18"/>
                            </w:rPr>
                            <w:t xml:space="preserve"> </w:t>
                          </w:r>
                          <w:r>
                            <w:rPr>
                              <w:rFonts w:ascii="Arial"/>
                              <w:color w:val="545454"/>
                              <w:sz w:val="18"/>
                            </w:rPr>
                            <w:t>Impact</w:t>
                          </w:r>
                          <w:r>
                            <w:rPr>
                              <w:rFonts w:ascii="Arial"/>
                              <w:color w:val="545454"/>
                              <w:spacing w:val="-2"/>
                              <w:sz w:val="18"/>
                            </w:rPr>
                            <w:t xml:space="preserve"> </w:t>
                          </w:r>
                          <w:r>
                            <w:rPr>
                              <w:rFonts w:ascii="Arial"/>
                              <w:color w:val="545454"/>
                              <w:sz w:val="18"/>
                            </w:rPr>
                            <w:t>Summit</w:t>
                          </w:r>
                          <w:r>
                            <w:rPr>
                              <w:rFonts w:ascii="Arial"/>
                              <w:color w:val="545454"/>
                              <w:spacing w:val="-3"/>
                              <w:sz w:val="18"/>
                            </w:rPr>
                            <w:t xml:space="preserve"> </w:t>
                          </w:r>
                          <w:r>
                            <w:rPr>
                              <w:rFonts w:ascii="Arial"/>
                              <w:color w:val="545454"/>
                              <w:spacing w:val="-4"/>
                              <w:sz w:val="18"/>
                            </w:rPr>
                            <w:t>2026</w:t>
                          </w:r>
                        </w:p>
                      </w:txbxContent>
                    </wps:txbx>
                    <wps:bodyPr wrap="square" lIns="0" tIns="0" rIns="0" bIns="0" rtlCol="0">
                      <a:noAutofit/>
                    </wps:bodyPr>
                  </wps:wsp>
                </a:graphicData>
              </a:graphic>
            </wp:anchor>
          </w:drawing>
        </mc:Choice>
        <mc:Fallback>
          <w:pict>
            <v:shape id="Textbox 2" o:spid="_x0000_s1026" o:spt="202" type="#_x0000_t202" style="position:absolute;left:0pt;margin-left:44.9pt;margin-top:6.05pt;height:12.1pt;width:362.85pt;mso-position-horizontal-relative:page;mso-position-vertical-relative:page;z-index:-251657216;mso-width-relative:page;mso-height-relative:page;" filled="f" stroked="f" coordsize="21600,21600" o:gfxdata="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3C8ftgAAAAIAQAADwAAAAAAAAABACAAAAAiAAAAZHJzL2Rvd25yZXYueG1sUEsBAhQAFAAAAAgA&#10;h07iQK55bzGzAQAAdAMAAA4AAAAAAAAAAQAgAAAAJwEAAGRycy9lMm9Eb2MueG1sUEsFBgAAAAAG&#10;AAYAWQEAAEwFAAAAAA==&#10;">
              <v:fill on="f" focussize="0,0"/>
              <v:stroke on="f"/>
              <v:imagedata o:title=""/>
              <o:lock v:ext="edit" aspectratio="f"/>
              <v:textbox inset="0mm,0mm,0mm,0mm">
                <w:txbxContent>
                  <w:p w14:paraId="12DE0E41">
                    <w:pPr>
                      <w:spacing w:before="14"/>
                      <w:ind w:left="20" w:right="0" w:firstLine="0"/>
                      <w:jc w:val="left"/>
                      <w:rPr>
                        <w:rFonts w:ascii="Arial"/>
                        <w:sz w:val="18"/>
                      </w:rPr>
                    </w:pPr>
                    <w:r>
                      <w:rPr>
                        <w:rFonts w:ascii="Arial"/>
                        <w:color w:val="545454"/>
                        <w:sz w:val="18"/>
                      </w:rPr>
                      <w:t>BODH:</w:t>
                    </w:r>
                    <w:r>
                      <w:rPr>
                        <w:rFonts w:ascii="Arial"/>
                        <w:color w:val="545454"/>
                        <w:spacing w:val="-3"/>
                        <w:sz w:val="18"/>
                      </w:rPr>
                      <w:t xml:space="preserve"> </w:t>
                    </w:r>
                    <w:r>
                      <w:rPr>
                        <w:rFonts w:ascii="Arial"/>
                        <w:color w:val="545454"/>
                        <w:sz w:val="18"/>
                      </w:rPr>
                      <w:t>Benchmarking</w:t>
                    </w:r>
                    <w:r>
                      <w:rPr>
                        <w:rFonts w:ascii="Arial"/>
                        <w:color w:val="545454"/>
                        <w:spacing w:val="-2"/>
                        <w:sz w:val="18"/>
                      </w:rPr>
                      <w:t xml:space="preserve"> </w:t>
                    </w:r>
                    <w:r>
                      <w:rPr>
                        <w:rFonts w:ascii="Arial"/>
                        <w:color w:val="545454"/>
                        <w:sz w:val="18"/>
                      </w:rPr>
                      <w:t>Open</w:t>
                    </w:r>
                    <w:r>
                      <w:rPr>
                        <w:rFonts w:ascii="Arial"/>
                        <w:color w:val="545454"/>
                        <w:spacing w:val="-2"/>
                        <w:sz w:val="18"/>
                      </w:rPr>
                      <w:t xml:space="preserve"> </w:t>
                    </w:r>
                    <w:r>
                      <w:rPr>
                        <w:rFonts w:ascii="Arial"/>
                        <w:color w:val="545454"/>
                        <w:sz w:val="18"/>
                      </w:rPr>
                      <w:t>Data</w:t>
                    </w:r>
                    <w:r>
                      <w:rPr>
                        <w:rFonts w:ascii="Arial"/>
                        <w:color w:val="545454"/>
                        <w:spacing w:val="-2"/>
                        <w:sz w:val="18"/>
                      </w:rPr>
                      <w:t xml:space="preserve"> </w:t>
                    </w:r>
                    <w:r>
                      <w:rPr>
                        <w:rFonts w:ascii="Arial"/>
                        <w:color w:val="545454"/>
                        <w:sz w:val="18"/>
                      </w:rPr>
                      <w:t>Platform</w:t>
                    </w:r>
                    <w:r>
                      <w:rPr>
                        <w:rFonts w:ascii="Arial"/>
                        <w:color w:val="545454"/>
                        <w:spacing w:val="-3"/>
                        <w:sz w:val="18"/>
                      </w:rPr>
                      <w:t xml:space="preserve"> </w:t>
                    </w:r>
                    <w:r>
                      <w:rPr>
                        <w:rFonts w:ascii="Arial"/>
                        <w:color w:val="545454"/>
                        <w:sz w:val="18"/>
                      </w:rPr>
                      <w:t>for</w:t>
                    </w:r>
                    <w:r>
                      <w:rPr>
                        <w:rFonts w:ascii="Arial"/>
                        <w:color w:val="545454"/>
                        <w:spacing w:val="-2"/>
                        <w:sz w:val="18"/>
                      </w:rPr>
                      <w:t xml:space="preserve"> </w:t>
                    </w:r>
                    <w:r>
                      <w:rPr>
                        <w:rFonts w:ascii="Arial"/>
                        <w:color w:val="545454"/>
                        <w:sz w:val="18"/>
                      </w:rPr>
                      <w:t>Health</w:t>
                    </w:r>
                    <w:r>
                      <w:rPr>
                        <w:rFonts w:ascii="Arial"/>
                        <w:color w:val="545454"/>
                        <w:spacing w:val="-2"/>
                        <w:sz w:val="18"/>
                      </w:rPr>
                      <w:t xml:space="preserve"> </w:t>
                    </w:r>
                    <w:r>
                      <w:rPr>
                        <w:rFonts w:ascii="Arial"/>
                        <w:color w:val="545454"/>
                        <w:sz w:val="18"/>
                      </w:rPr>
                      <w:t>AI</w:t>
                    </w:r>
                    <w:r>
                      <w:rPr>
                        <w:rFonts w:ascii="Arial"/>
                        <w:color w:val="545454"/>
                        <w:spacing w:val="45"/>
                        <w:sz w:val="18"/>
                      </w:rPr>
                      <w:t xml:space="preserve">  </w:t>
                    </w:r>
                    <w:r>
                      <w:rPr>
                        <w:rFonts w:ascii="Arial"/>
                        <w:color w:val="545454"/>
                        <w:sz w:val="18"/>
                      </w:rPr>
                      <w:t>|</w:t>
                    </w:r>
                    <w:r>
                      <w:rPr>
                        <w:rFonts w:ascii="Arial"/>
                        <w:color w:val="545454"/>
                        <w:spacing w:val="45"/>
                        <w:sz w:val="18"/>
                      </w:rPr>
                      <w:t xml:space="preserve">  </w:t>
                    </w:r>
                    <w:r>
                      <w:rPr>
                        <w:rFonts w:ascii="Arial"/>
                        <w:color w:val="545454"/>
                        <w:sz w:val="18"/>
                      </w:rPr>
                      <w:t>India</w:t>
                    </w:r>
                    <w:r>
                      <w:rPr>
                        <w:rFonts w:ascii="Arial"/>
                        <w:color w:val="545454"/>
                        <w:spacing w:val="-2"/>
                        <w:sz w:val="18"/>
                      </w:rPr>
                      <w:t xml:space="preserve"> </w:t>
                    </w:r>
                    <w:r>
                      <w:rPr>
                        <w:rFonts w:ascii="Arial"/>
                        <w:color w:val="545454"/>
                        <w:sz w:val="18"/>
                      </w:rPr>
                      <w:t>AI</w:t>
                    </w:r>
                    <w:r>
                      <w:rPr>
                        <w:rFonts w:ascii="Arial"/>
                        <w:color w:val="545454"/>
                        <w:spacing w:val="-2"/>
                        <w:sz w:val="18"/>
                      </w:rPr>
                      <w:t xml:space="preserve"> </w:t>
                    </w:r>
                    <w:r>
                      <w:rPr>
                        <w:rFonts w:ascii="Arial"/>
                        <w:color w:val="545454"/>
                        <w:sz w:val="18"/>
                      </w:rPr>
                      <w:t>Impact</w:t>
                    </w:r>
                    <w:r>
                      <w:rPr>
                        <w:rFonts w:ascii="Arial"/>
                        <w:color w:val="545454"/>
                        <w:spacing w:val="-2"/>
                        <w:sz w:val="18"/>
                      </w:rPr>
                      <w:t xml:space="preserve"> </w:t>
                    </w:r>
                    <w:r>
                      <w:rPr>
                        <w:rFonts w:ascii="Arial"/>
                        <w:color w:val="545454"/>
                        <w:sz w:val="18"/>
                      </w:rPr>
                      <w:t>Summit</w:t>
                    </w:r>
                    <w:r>
                      <w:rPr>
                        <w:rFonts w:ascii="Arial"/>
                        <w:color w:val="545454"/>
                        <w:spacing w:val="-3"/>
                        <w:sz w:val="18"/>
                      </w:rPr>
                      <w:t xml:space="preserve"> </w:t>
                    </w:r>
                    <w:r>
                      <w:rPr>
                        <w:rFonts w:ascii="Arial"/>
                        <w:color w:val="545454"/>
                        <w:spacing w:val="-4"/>
                        <w:sz w:val="18"/>
                      </w:rPr>
                      <w:t>2026</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858"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1926" w:hanging="301"/>
      </w:pPr>
      <w:rPr>
        <w:rFonts w:hint="default"/>
        <w:lang w:val="en-US" w:eastAsia="en-US" w:bidi="ar-SA"/>
      </w:rPr>
    </w:lvl>
    <w:lvl w:ilvl="2" w:tentative="0">
      <w:start w:val="0"/>
      <w:numFmt w:val="bullet"/>
      <w:lvlText w:val="•"/>
      <w:lvlJc w:val="left"/>
      <w:pPr>
        <w:ind w:left="2992" w:hanging="301"/>
      </w:pPr>
      <w:rPr>
        <w:rFonts w:hint="default"/>
        <w:lang w:val="en-US" w:eastAsia="en-US" w:bidi="ar-SA"/>
      </w:rPr>
    </w:lvl>
    <w:lvl w:ilvl="3" w:tentative="0">
      <w:start w:val="0"/>
      <w:numFmt w:val="bullet"/>
      <w:lvlText w:val="•"/>
      <w:lvlJc w:val="left"/>
      <w:pPr>
        <w:ind w:left="4058" w:hanging="301"/>
      </w:pPr>
      <w:rPr>
        <w:rFonts w:hint="default"/>
        <w:lang w:val="en-US" w:eastAsia="en-US" w:bidi="ar-SA"/>
      </w:rPr>
    </w:lvl>
    <w:lvl w:ilvl="4" w:tentative="0">
      <w:start w:val="0"/>
      <w:numFmt w:val="bullet"/>
      <w:lvlText w:val="•"/>
      <w:lvlJc w:val="left"/>
      <w:pPr>
        <w:ind w:left="5124" w:hanging="301"/>
      </w:pPr>
      <w:rPr>
        <w:rFonts w:hint="default"/>
        <w:lang w:val="en-US" w:eastAsia="en-US" w:bidi="ar-SA"/>
      </w:rPr>
    </w:lvl>
    <w:lvl w:ilvl="5" w:tentative="0">
      <w:start w:val="0"/>
      <w:numFmt w:val="bullet"/>
      <w:lvlText w:val="•"/>
      <w:lvlJc w:val="left"/>
      <w:pPr>
        <w:ind w:left="6190" w:hanging="301"/>
      </w:pPr>
      <w:rPr>
        <w:rFonts w:hint="default"/>
        <w:lang w:val="en-US" w:eastAsia="en-US" w:bidi="ar-SA"/>
      </w:rPr>
    </w:lvl>
    <w:lvl w:ilvl="6" w:tentative="0">
      <w:start w:val="0"/>
      <w:numFmt w:val="bullet"/>
      <w:lvlText w:val="•"/>
      <w:lvlJc w:val="left"/>
      <w:pPr>
        <w:ind w:left="7256" w:hanging="301"/>
      </w:pPr>
      <w:rPr>
        <w:rFonts w:hint="default"/>
        <w:lang w:val="en-US" w:eastAsia="en-US" w:bidi="ar-SA"/>
      </w:rPr>
    </w:lvl>
    <w:lvl w:ilvl="7" w:tentative="0">
      <w:start w:val="0"/>
      <w:numFmt w:val="bullet"/>
      <w:lvlText w:val="•"/>
      <w:lvlJc w:val="left"/>
      <w:pPr>
        <w:ind w:left="8322" w:hanging="301"/>
      </w:pPr>
      <w:rPr>
        <w:rFonts w:hint="default"/>
        <w:lang w:val="en-US" w:eastAsia="en-US" w:bidi="ar-SA"/>
      </w:rPr>
    </w:lvl>
    <w:lvl w:ilvl="8" w:tentative="0">
      <w:start w:val="0"/>
      <w:numFmt w:val="bullet"/>
      <w:lvlText w:val="•"/>
      <w:lvlJc w:val="left"/>
      <w:pPr>
        <w:ind w:left="9388" w:hanging="301"/>
      </w:pPr>
      <w:rPr>
        <w:rFonts w:hint="default"/>
        <w:lang w:val="en-US" w:eastAsia="en-US" w:bidi="ar-SA"/>
      </w:rPr>
    </w:lvl>
  </w:abstractNum>
  <w:abstractNum w:abstractNumId="1">
    <w:nsid w:val="CF092B84"/>
    <w:multiLevelType w:val="multilevel"/>
    <w:tmpl w:val="CF092B84"/>
    <w:lvl w:ilvl="0" w:tentative="0">
      <w:start w:val="1"/>
      <w:numFmt w:val="decimal"/>
      <w:lvlText w:val="%1."/>
      <w:lvlJc w:val="left"/>
      <w:pPr>
        <w:ind w:left="127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27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3328" w:hanging="360"/>
      </w:pPr>
      <w:rPr>
        <w:rFonts w:hint="default"/>
        <w:lang w:val="en-US" w:eastAsia="en-US" w:bidi="ar-SA"/>
      </w:rPr>
    </w:lvl>
    <w:lvl w:ilvl="3" w:tentative="0">
      <w:start w:val="0"/>
      <w:numFmt w:val="bullet"/>
      <w:lvlText w:val="•"/>
      <w:lvlJc w:val="left"/>
      <w:pPr>
        <w:ind w:left="4352" w:hanging="360"/>
      </w:pPr>
      <w:rPr>
        <w:rFonts w:hint="default"/>
        <w:lang w:val="en-US" w:eastAsia="en-US" w:bidi="ar-SA"/>
      </w:rPr>
    </w:lvl>
    <w:lvl w:ilvl="4" w:tentative="0">
      <w:start w:val="0"/>
      <w:numFmt w:val="bullet"/>
      <w:lvlText w:val="•"/>
      <w:lvlJc w:val="left"/>
      <w:pPr>
        <w:ind w:left="5376" w:hanging="360"/>
      </w:pPr>
      <w:rPr>
        <w:rFonts w:hint="default"/>
        <w:lang w:val="en-US" w:eastAsia="en-US" w:bidi="ar-SA"/>
      </w:rPr>
    </w:lvl>
    <w:lvl w:ilvl="5" w:tentative="0">
      <w:start w:val="0"/>
      <w:numFmt w:val="bullet"/>
      <w:lvlText w:val="•"/>
      <w:lvlJc w:val="left"/>
      <w:pPr>
        <w:ind w:left="6400" w:hanging="360"/>
      </w:pPr>
      <w:rPr>
        <w:rFonts w:hint="default"/>
        <w:lang w:val="en-US" w:eastAsia="en-US" w:bidi="ar-SA"/>
      </w:rPr>
    </w:lvl>
    <w:lvl w:ilvl="6" w:tentative="0">
      <w:start w:val="0"/>
      <w:numFmt w:val="bullet"/>
      <w:lvlText w:val="•"/>
      <w:lvlJc w:val="left"/>
      <w:pPr>
        <w:ind w:left="7424" w:hanging="360"/>
      </w:pPr>
      <w:rPr>
        <w:rFonts w:hint="default"/>
        <w:lang w:val="en-US" w:eastAsia="en-US" w:bidi="ar-SA"/>
      </w:rPr>
    </w:lvl>
    <w:lvl w:ilvl="7" w:tentative="0">
      <w:start w:val="0"/>
      <w:numFmt w:val="bullet"/>
      <w:lvlText w:val="•"/>
      <w:lvlJc w:val="left"/>
      <w:pPr>
        <w:ind w:left="8448" w:hanging="360"/>
      </w:pPr>
      <w:rPr>
        <w:rFonts w:hint="default"/>
        <w:lang w:val="en-US" w:eastAsia="en-US" w:bidi="ar-SA"/>
      </w:rPr>
    </w:lvl>
    <w:lvl w:ilvl="8" w:tentative="0">
      <w:start w:val="0"/>
      <w:numFmt w:val="bullet"/>
      <w:lvlText w:val="•"/>
      <w:lvlJc w:val="left"/>
      <w:pPr>
        <w:ind w:left="9472" w:hanging="360"/>
      </w:pPr>
      <w:rPr>
        <w:rFonts w:hint="default"/>
        <w:lang w:val="en-US" w:eastAsia="en-US" w:bidi="ar-SA"/>
      </w:rPr>
    </w:lvl>
  </w:abstractNum>
  <w:abstractNum w:abstractNumId="2">
    <w:nsid w:val="0053208E"/>
    <w:multiLevelType w:val="multilevel"/>
    <w:tmpl w:val="0053208E"/>
    <w:lvl w:ilvl="0" w:tentative="0">
      <w:start w:val="0"/>
      <w:numFmt w:val="bullet"/>
      <w:lvlText w:val="•"/>
      <w:lvlJc w:val="left"/>
      <w:pPr>
        <w:ind w:left="127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304" w:hanging="360"/>
      </w:pPr>
      <w:rPr>
        <w:rFonts w:hint="default"/>
        <w:lang w:val="en-US" w:eastAsia="en-US" w:bidi="ar-SA"/>
      </w:rPr>
    </w:lvl>
    <w:lvl w:ilvl="2" w:tentative="0">
      <w:start w:val="0"/>
      <w:numFmt w:val="bullet"/>
      <w:lvlText w:val="•"/>
      <w:lvlJc w:val="left"/>
      <w:pPr>
        <w:ind w:left="3328" w:hanging="360"/>
      </w:pPr>
      <w:rPr>
        <w:rFonts w:hint="default"/>
        <w:lang w:val="en-US" w:eastAsia="en-US" w:bidi="ar-SA"/>
      </w:rPr>
    </w:lvl>
    <w:lvl w:ilvl="3" w:tentative="0">
      <w:start w:val="0"/>
      <w:numFmt w:val="bullet"/>
      <w:lvlText w:val="•"/>
      <w:lvlJc w:val="left"/>
      <w:pPr>
        <w:ind w:left="4352" w:hanging="360"/>
      </w:pPr>
      <w:rPr>
        <w:rFonts w:hint="default"/>
        <w:lang w:val="en-US" w:eastAsia="en-US" w:bidi="ar-SA"/>
      </w:rPr>
    </w:lvl>
    <w:lvl w:ilvl="4" w:tentative="0">
      <w:start w:val="0"/>
      <w:numFmt w:val="bullet"/>
      <w:lvlText w:val="•"/>
      <w:lvlJc w:val="left"/>
      <w:pPr>
        <w:ind w:left="5376" w:hanging="360"/>
      </w:pPr>
      <w:rPr>
        <w:rFonts w:hint="default"/>
        <w:lang w:val="en-US" w:eastAsia="en-US" w:bidi="ar-SA"/>
      </w:rPr>
    </w:lvl>
    <w:lvl w:ilvl="5" w:tentative="0">
      <w:start w:val="0"/>
      <w:numFmt w:val="bullet"/>
      <w:lvlText w:val="•"/>
      <w:lvlJc w:val="left"/>
      <w:pPr>
        <w:ind w:left="6400" w:hanging="360"/>
      </w:pPr>
      <w:rPr>
        <w:rFonts w:hint="default"/>
        <w:lang w:val="en-US" w:eastAsia="en-US" w:bidi="ar-SA"/>
      </w:rPr>
    </w:lvl>
    <w:lvl w:ilvl="6" w:tentative="0">
      <w:start w:val="0"/>
      <w:numFmt w:val="bullet"/>
      <w:lvlText w:val="•"/>
      <w:lvlJc w:val="left"/>
      <w:pPr>
        <w:ind w:left="7424" w:hanging="360"/>
      </w:pPr>
      <w:rPr>
        <w:rFonts w:hint="default"/>
        <w:lang w:val="en-US" w:eastAsia="en-US" w:bidi="ar-SA"/>
      </w:rPr>
    </w:lvl>
    <w:lvl w:ilvl="7" w:tentative="0">
      <w:start w:val="0"/>
      <w:numFmt w:val="bullet"/>
      <w:lvlText w:val="•"/>
      <w:lvlJc w:val="left"/>
      <w:pPr>
        <w:ind w:left="8448" w:hanging="360"/>
      </w:pPr>
      <w:rPr>
        <w:rFonts w:hint="default"/>
        <w:lang w:val="en-US" w:eastAsia="en-US" w:bidi="ar-SA"/>
      </w:rPr>
    </w:lvl>
    <w:lvl w:ilvl="8" w:tentative="0">
      <w:start w:val="0"/>
      <w:numFmt w:val="bullet"/>
      <w:lvlText w:val="•"/>
      <w:lvlJc w:val="left"/>
      <w:pPr>
        <w:ind w:left="9472" w:hanging="360"/>
      </w:pPr>
      <w:rPr>
        <w:rFonts w:hint="default"/>
        <w:lang w:val="en-US" w:eastAsia="en-US" w:bidi="ar-SA"/>
      </w:rPr>
    </w:lvl>
  </w:abstractNum>
  <w:abstractNum w:abstractNumId="3">
    <w:nsid w:val="59ADCABA"/>
    <w:multiLevelType w:val="multilevel"/>
    <w:tmpl w:val="59ADCABA"/>
    <w:lvl w:ilvl="0" w:tentative="0">
      <w:start w:val="0"/>
      <w:numFmt w:val="bullet"/>
      <w:lvlText w:val="•"/>
      <w:lvlJc w:val="left"/>
      <w:pPr>
        <w:ind w:left="127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304" w:hanging="360"/>
      </w:pPr>
      <w:rPr>
        <w:rFonts w:hint="default"/>
        <w:lang w:val="en-US" w:eastAsia="en-US" w:bidi="ar-SA"/>
      </w:rPr>
    </w:lvl>
    <w:lvl w:ilvl="2" w:tentative="0">
      <w:start w:val="0"/>
      <w:numFmt w:val="bullet"/>
      <w:lvlText w:val="•"/>
      <w:lvlJc w:val="left"/>
      <w:pPr>
        <w:ind w:left="3328" w:hanging="360"/>
      </w:pPr>
      <w:rPr>
        <w:rFonts w:hint="default"/>
        <w:lang w:val="en-US" w:eastAsia="en-US" w:bidi="ar-SA"/>
      </w:rPr>
    </w:lvl>
    <w:lvl w:ilvl="3" w:tentative="0">
      <w:start w:val="0"/>
      <w:numFmt w:val="bullet"/>
      <w:lvlText w:val="•"/>
      <w:lvlJc w:val="left"/>
      <w:pPr>
        <w:ind w:left="4352" w:hanging="360"/>
      </w:pPr>
      <w:rPr>
        <w:rFonts w:hint="default"/>
        <w:lang w:val="en-US" w:eastAsia="en-US" w:bidi="ar-SA"/>
      </w:rPr>
    </w:lvl>
    <w:lvl w:ilvl="4" w:tentative="0">
      <w:start w:val="0"/>
      <w:numFmt w:val="bullet"/>
      <w:lvlText w:val="•"/>
      <w:lvlJc w:val="left"/>
      <w:pPr>
        <w:ind w:left="5376" w:hanging="360"/>
      </w:pPr>
      <w:rPr>
        <w:rFonts w:hint="default"/>
        <w:lang w:val="en-US" w:eastAsia="en-US" w:bidi="ar-SA"/>
      </w:rPr>
    </w:lvl>
    <w:lvl w:ilvl="5" w:tentative="0">
      <w:start w:val="0"/>
      <w:numFmt w:val="bullet"/>
      <w:lvlText w:val="•"/>
      <w:lvlJc w:val="left"/>
      <w:pPr>
        <w:ind w:left="6400" w:hanging="360"/>
      </w:pPr>
      <w:rPr>
        <w:rFonts w:hint="default"/>
        <w:lang w:val="en-US" w:eastAsia="en-US" w:bidi="ar-SA"/>
      </w:rPr>
    </w:lvl>
    <w:lvl w:ilvl="6" w:tentative="0">
      <w:start w:val="0"/>
      <w:numFmt w:val="bullet"/>
      <w:lvlText w:val="•"/>
      <w:lvlJc w:val="left"/>
      <w:pPr>
        <w:ind w:left="7424" w:hanging="360"/>
      </w:pPr>
      <w:rPr>
        <w:rFonts w:hint="default"/>
        <w:lang w:val="en-US" w:eastAsia="en-US" w:bidi="ar-SA"/>
      </w:rPr>
    </w:lvl>
    <w:lvl w:ilvl="7" w:tentative="0">
      <w:start w:val="0"/>
      <w:numFmt w:val="bullet"/>
      <w:lvlText w:val="•"/>
      <w:lvlJc w:val="left"/>
      <w:pPr>
        <w:ind w:left="8448" w:hanging="360"/>
      </w:pPr>
      <w:rPr>
        <w:rFonts w:hint="default"/>
        <w:lang w:val="en-US" w:eastAsia="en-US" w:bidi="ar-SA"/>
      </w:rPr>
    </w:lvl>
    <w:lvl w:ilvl="8" w:tentative="0">
      <w:start w:val="0"/>
      <w:numFmt w:val="bullet"/>
      <w:lvlText w:val="•"/>
      <w:lvlJc w:val="left"/>
      <w:pPr>
        <w:ind w:left="9472" w:hanging="360"/>
      </w:pPr>
      <w:rPr>
        <w:rFonts w:hint="default"/>
        <w:lang w:val="en-US"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79A45F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558"/>
      <w:jc w:val="both"/>
      <w:outlineLvl w:val="1"/>
    </w:pPr>
    <w:rPr>
      <w:rFonts w:ascii="Times New Roman" w:hAnsi="Times New Roman" w:eastAsia="Times New Roman" w:cs="Times New Roman"/>
      <w:b/>
      <w:bCs/>
      <w:sz w:val="24"/>
      <w:szCs w:val="24"/>
      <w:lang w:val="en-US" w:eastAsia="en-US" w:bidi="ar-SA"/>
    </w:rPr>
  </w:style>
  <w:style w:type="character" w:default="1" w:styleId="3">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spacing w:before="120"/>
    </w:pPr>
    <w:rPr>
      <w:rFonts w:ascii="Times New Roman" w:hAnsi="Times New Roman" w:eastAsia="Times New Roman" w:cs="Times New Roman"/>
      <w:sz w:val="24"/>
      <w:szCs w:val="24"/>
      <w:lang w:val="en-US" w:eastAsia="en-US" w:bidi="ar-SA"/>
    </w:rPr>
  </w:style>
  <w:style w:type="paragraph" w:styleId="6">
    <w:name w:val="Title"/>
    <w:basedOn w:val="1"/>
    <w:qFormat/>
    <w:uiPriority w:val="1"/>
    <w:pPr>
      <w:spacing w:before="80"/>
      <w:ind w:left="622" w:right="116"/>
      <w:jc w:val="center"/>
    </w:pPr>
    <w:rPr>
      <w:rFonts w:ascii="Times New Roman" w:hAnsi="Times New Roman" w:eastAsia="Times New Roman" w:cs="Times New Roman"/>
      <w:b/>
      <w:bCs/>
      <w:sz w:val="48"/>
      <w:szCs w:val="48"/>
      <w:lang w:val="en-US"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20"/>
      <w:ind w:left="558"/>
    </w:pPr>
    <w:rPr>
      <w:rFonts w:ascii="Times New Roman" w:hAnsi="Times New Roman" w:eastAsia="Times New Roman" w:cs="Times New Roman"/>
      <w:lang w:val="en-US" w:eastAsia="en-US" w:bidi="ar-SA"/>
    </w:rPr>
  </w:style>
  <w:style w:type="paragraph" w:customStyle="1" w:styleId="9">
    <w:name w:val="Table Paragraph"/>
    <w:basedOn w:val="1"/>
    <w:qFormat/>
    <w:uiPriority w:val="1"/>
    <w:pPr>
      <w:spacing w:before="57"/>
      <w:ind w:left="11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TotalTime>0</TotalTime>
  <ScaleCrop>false</ScaleCrop>
  <LinksUpToDate>false</LinksUpToDate>
  <Application>WPS Office_12.2.0.23197_F1E327BC-269C-435d-A152-05C5408002CA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2026-03-14T04:57:00Z</dcterms:created>
  <dc:creator>cspk2</dc:creator>
  <cp:lastModifiedBy>Prasanna Kumar</cp:lastModifiedBy>
  <dcterms:modified xsi:type="dcterms:W3CDTF">2026-03-14T04:59:45Z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LastSaved">
    <vt:filetime>2026-03-14T00:00:00Z</vt:filetime>
  </property>
  <property fmtid="{D5CDD505-2E9C-101B-9397-08002B2CF9AE}" pid="4" name="Producer">
    <vt:lpwstr>3-Heights(TM) PDF Security Shell 4.8.25.2 (http://www.pdf-tools.com)</vt:lpwstr>
  </property>
  <property fmtid="{D5CDD505-2E9C-101B-9397-08002B2CF9AE}" pid="5" name="KSOProductBuildVer">
    <vt:lpwstr>2057-12.2.0.23197</vt:lpwstr>
  </property>
  <property fmtid="{D5CDD505-2E9C-101B-9397-08002B2CF9AE}" pid="6" name="ICV">
    <vt:lpwstr>3E648A5C700C48339F0C861B0E3E9E96_12</vt:lpwstr>
  </property>
</Properties>
</file>